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0167" w:rsidRPr="00761586" w:rsidRDefault="00CB0167">
      <w:pPr>
        <w:spacing w:after="0" w:line="240" w:lineRule="auto"/>
        <w:jc w:val="center"/>
        <w:rPr>
          <w:rFonts w:ascii="Times New Roman" w:hAnsi="Times New Roman"/>
          <w:b/>
          <w:bCs/>
          <w:sz w:val="20"/>
          <w:szCs w:val="20"/>
        </w:rPr>
      </w:pPr>
    </w:p>
    <w:p w:rsidR="00CB0167" w:rsidRPr="00761586" w:rsidRDefault="00CB0167">
      <w:pPr>
        <w:spacing w:after="0" w:line="240" w:lineRule="auto"/>
        <w:jc w:val="center"/>
        <w:rPr>
          <w:rFonts w:ascii="Times New Roman" w:hAnsi="Times New Roman"/>
          <w:b/>
          <w:bCs/>
          <w:sz w:val="20"/>
          <w:szCs w:val="20"/>
        </w:rPr>
      </w:pPr>
      <w:r w:rsidRPr="00761586">
        <w:rPr>
          <w:rFonts w:ascii="Times New Roman" w:hAnsi="Times New Roman"/>
          <w:b/>
          <w:bCs/>
          <w:sz w:val="20"/>
          <w:szCs w:val="20"/>
        </w:rPr>
        <w:t>SECŢIUNEA</w:t>
      </w:r>
    </w:p>
    <w:p w:rsidR="00CB0167" w:rsidRPr="00761586" w:rsidRDefault="00CB0167">
      <w:pPr>
        <w:spacing w:after="0" w:line="240" w:lineRule="auto"/>
        <w:jc w:val="center"/>
        <w:rPr>
          <w:rFonts w:ascii="Times New Roman" w:hAnsi="Times New Roman"/>
          <w:b/>
          <w:bCs/>
          <w:sz w:val="20"/>
          <w:szCs w:val="20"/>
        </w:rPr>
      </w:pPr>
    </w:p>
    <w:p w:rsidR="00CB0167" w:rsidRPr="00761586" w:rsidRDefault="00CB0167">
      <w:pPr>
        <w:spacing w:after="0" w:line="240" w:lineRule="auto"/>
        <w:jc w:val="center"/>
        <w:rPr>
          <w:rFonts w:ascii="Times New Roman" w:hAnsi="Times New Roman"/>
          <w:b/>
          <w:bCs/>
          <w:sz w:val="20"/>
          <w:szCs w:val="20"/>
          <w:u w:val="single"/>
        </w:rPr>
      </w:pPr>
      <w:r w:rsidRPr="00761586">
        <w:rPr>
          <w:rFonts w:ascii="Times New Roman" w:hAnsi="Times New Roman"/>
          <w:b/>
          <w:bCs/>
          <w:sz w:val="20"/>
          <w:szCs w:val="20"/>
          <w:u w:val="single"/>
        </w:rPr>
        <w:t>FORMULARE</w:t>
      </w:r>
    </w:p>
    <w:p w:rsidR="00CB0167" w:rsidRPr="00761586" w:rsidRDefault="00CB0167">
      <w:pPr>
        <w:spacing w:after="0" w:line="240" w:lineRule="auto"/>
        <w:rPr>
          <w:rFonts w:ascii="Times New Roman" w:hAnsi="Times New Roman"/>
          <w:b/>
          <w:bCs/>
          <w:sz w:val="20"/>
          <w:szCs w:val="20"/>
        </w:rPr>
      </w:pPr>
    </w:p>
    <w:p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Aceasta </w:t>
      </w:r>
      <w:r w:rsidR="00C7711F" w:rsidRPr="00761586">
        <w:rPr>
          <w:rFonts w:ascii="Times New Roman" w:eastAsia="Times New Roman" w:hAnsi="Times New Roman"/>
          <w:bCs/>
          <w:i/>
          <w:sz w:val="20"/>
          <w:szCs w:val="20"/>
          <w:lang w:eastAsia="ro-RO"/>
        </w:rPr>
        <w:t>secțiuneconține</w:t>
      </w:r>
      <w:r w:rsidRPr="00761586">
        <w:rPr>
          <w:rFonts w:ascii="Times New Roman" w:eastAsia="Times New Roman" w:hAnsi="Times New Roman"/>
          <w:bCs/>
          <w:i/>
          <w:sz w:val="20"/>
          <w:szCs w:val="20"/>
          <w:lang w:eastAsia="ro-RO"/>
        </w:rPr>
        <w:t xml:space="preserve"> formularele necesare </w:t>
      </w:r>
      <w:r w:rsidR="00C7711F" w:rsidRPr="00761586">
        <w:rPr>
          <w:rFonts w:ascii="Times New Roman" w:eastAsia="Times New Roman" w:hAnsi="Times New Roman"/>
          <w:bCs/>
          <w:i/>
          <w:sz w:val="20"/>
          <w:szCs w:val="20"/>
          <w:lang w:eastAsia="ro-RO"/>
        </w:rPr>
        <w:t>elaborării</w:t>
      </w:r>
      <w:r w:rsidRPr="00761586">
        <w:rPr>
          <w:rFonts w:ascii="Times New Roman" w:eastAsia="Times New Roman" w:hAnsi="Times New Roman"/>
          <w:bCs/>
          <w:i/>
          <w:sz w:val="20"/>
          <w:szCs w:val="20"/>
          <w:lang w:eastAsia="ro-RO"/>
        </w:rPr>
        <w:t xml:space="preserve"> si </w:t>
      </w:r>
      <w:r w:rsidR="00C7711F" w:rsidRPr="00761586">
        <w:rPr>
          <w:rFonts w:ascii="Times New Roman" w:eastAsia="Times New Roman" w:hAnsi="Times New Roman"/>
          <w:bCs/>
          <w:i/>
          <w:sz w:val="20"/>
          <w:szCs w:val="20"/>
          <w:lang w:eastAsia="ro-RO"/>
        </w:rPr>
        <w:t>evaluării</w:t>
      </w:r>
      <w:r w:rsidRPr="00761586">
        <w:rPr>
          <w:rFonts w:ascii="Times New Roman" w:eastAsia="Times New Roman" w:hAnsi="Times New Roman"/>
          <w:bCs/>
          <w:i/>
          <w:sz w:val="20"/>
          <w:szCs w:val="20"/>
          <w:lang w:eastAsia="ro-RO"/>
        </w:rPr>
        <w:t xml:space="preserve"> ofertelor depuse. </w:t>
      </w:r>
    </w:p>
    <w:p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Fiecare ofertant are </w:t>
      </w:r>
      <w:r w:rsidR="00C7711F" w:rsidRPr="00761586">
        <w:rPr>
          <w:rFonts w:ascii="Times New Roman" w:eastAsia="Times New Roman" w:hAnsi="Times New Roman"/>
          <w:bCs/>
          <w:i/>
          <w:sz w:val="20"/>
          <w:szCs w:val="20"/>
          <w:lang w:eastAsia="ro-RO"/>
        </w:rPr>
        <w:t>obligația</w:t>
      </w:r>
      <w:r w:rsidRPr="00761586">
        <w:rPr>
          <w:rFonts w:ascii="Times New Roman" w:eastAsia="Times New Roman" w:hAnsi="Times New Roman"/>
          <w:bCs/>
          <w:i/>
          <w:sz w:val="20"/>
          <w:szCs w:val="20"/>
          <w:lang w:eastAsia="ro-RO"/>
        </w:rPr>
        <w:t xml:space="preserve"> de a prezenta formularele prevăzute în cadrul acestei </w:t>
      </w:r>
      <w:r w:rsidR="00C7711F" w:rsidRPr="00761586">
        <w:rPr>
          <w:rFonts w:ascii="Times New Roman" w:eastAsia="Times New Roman" w:hAnsi="Times New Roman"/>
          <w:bCs/>
          <w:i/>
          <w:sz w:val="20"/>
          <w:szCs w:val="20"/>
          <w:lang w:eastAsia="ro-RO"/>
        </w:rPr>
        <w:t>secțiuni</w:t>
      </w:r>
      <w:r w:rsidRPr="00761586">
        <w:rPr>
          <w:rFonts w:ascii="Times New Roman" w:eastAsia="Times New Roman" w:hAnsi="Times New Roman"/>
          <w:bCs/>
          <w:i/>
          <w:sz w:val="20"/>
          <w:szCs w:val="20"/>
          <w:lang w:eastAsia="ro-RO"/>
        </w:rPr>
        <w:t xml:space="preserve">, completate în mod corespunzător </w:t>
      </w:r>
      <w:r w:rsidR="00C7711F" w:rsidRPr="00761586">
        <w:rPr>
          <w:rFonts w:ascii="Times New Roman" w:eastAsia="Times New Roman" w:hAnsi="Times New Roman"/>
          <w:bCs/>
          <w:i/>
          <w:sz w:val="20"/>
          <w:szCs w:val="20"/>
          <w:lang w:eastAsia="ro-RO"/>
        </w:rPr>
        <w:t>și</w:t>
      </w:r>
      <w:r w:rsidRPr="00761586">
        <w:rPr>
          <w:rFonts w:ascii="Times New Roman" w:eastAsia="Times New Roman" w:hAnsi="Times New Roman"/>
          <w:bCs/>
          <w:i/>
          <w:sz w:val="20"/>
          <w:szCs w:val="20"/>
          <w:lang w:eastAsia="ro-RO"/>
        </w:rPr>
        <w:t xml:space="preserve"> semnate de persoanele autorizate. </w:t>
      </w: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autoSpaceDE w:val="0"/>
        <w:spacing w:after="0"/>
        <w:jc w:val="right"/>
        <w:rPr>
          <w:rFonts w:ascii="Times New Roman" w:eastAsia="Arial" w:hAnsi="Times New Roman"/>
          <w:b/>
          <w:sz w:val="20"/>
          <w:szCs w:val="20"/>
          <w:lang w:eastAsia="ar-SA"/>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p>
    <w:p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lastRenderedPageBreak/>
        <w:t xml:space="preserve">FORMULARE </w:t>
      </w:r>
    </w:p>
    <w:p w:rsidR="00CB0167" w:rsidRPr="00761586" w:rsidRDefault="00CB0167">
      <w:pPr>
        <w:pStyle w:val="ListParagraph1"/>
        <w:widowControl w:val="0"/>
        <w:spacing w:after="0"/>
        <w:ind w:left="0"/>
        <w:jc w:val="both"/>
        <w:rPr>
          <w:rFonts w:ascii="Times New Roman" w:hAnsi="Times New Roman"/>
          <w:b/>
          <w:sz w:val="20"/>
          <w:szCs w:val="20"/>
          <w:lang w:eastAsia="zh-CN"/>
        </w:rPr>
      </w:pPr>
    </w:p>
    <w:p w:rsidR="00CB0167" w:rsidRPr="00761586" w:rsidRDefault="00CB0167">
      <w:pPr>
        <w:pStyle w:val="ListParagraph1"/>
        <w:widowControl w:val="0"/>
        <w:spacing w:after="0"/>
        <w:ind w:left="0" w:firstLine="360"/>
        <w:jc w:val="both"/>
        <w:rPr>
          <w:rFonts w:ascii="Times New Roman" w:hAnsi="Times New Roman"/>
          <w:b/>
          <w:sz w:val="20"/>
          <w:szCs w:val="20"/>
        </w:rPr>
      </w:pPr>
      <w:r w:rsidRPr="00761586">
        <w:rPr>
          <w:rFonts w:ascii="Times New Roman" w:hAnsi="Times New Roman"/>
          <w:b/>
          <w:sz w:val="20"/>
          <w:szCs w:val="20"/>
        </w:rPr>
        <w:t>Formulare puse la dispoziție de Autoritatea Contractantă pentru prezentarea Ofertei și a documentelor ce însoțesc Oferta:</w:t>
      </w:r>
    </w:p>
    <w:p w:rsidR="00CB0167" w:rsidRPr="00761586" w:rsidRDefault="00CB0167">
      <w:pPr>
        <w:widowControl w:val="0"/>
        <w:spacing w:after="0"/>
        <w:jc w:val="both"/>
        <w:rPr>
          <w:rFonts w:ascii="Times New Roman" w:hAnsi="Times New Roman"/>
          <w:bCs/>
          <w:sz w:val="20"/>
          <w:szCs w:val="20"/>
        </w:rPr>
      </w:pPr>
    </w:p>
    <w:p w:rsidR="00CB0167" w:rsidRPr="00761586" w:rsidRDefault="00052F4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OPIS</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ofertă financiară</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asociere</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subcontractare</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b/>
          <w:sz w:val="20"/>
          <w:szCs w:val="20"/>
        </w:rPr>
      </w:pPr>
      <w:r w:rsidRPr="00761586">
        <w:rPr>
          <w:rFonts w:ascii="Times New Roman" w:hAnsi="Times New Roman"/>
          <w:b/>
          <w:sz w:val="20"/>
          <w:szCs w:val="20"/>
        </w:rPr>
        <w:t xml:space="preserve">Declarație privind respectarea obligațiilor relevante din domeniile mediului, social și al relațiilor de muncă </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Propunere Tehnică</w:t>
      </w:r>
    </w:p>
    <w:p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Împuternicire</w:t>
      </w:r>
    </w:p>
    <w:p w:rsidR="00E85BE0" w:rsidRPr="00761586" w:rsidRDefault="00E85BE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 xml:space="preserve">Declarație privind evitarea conflictului de interese </w:t>
      </w:r>
    </w:p>
    <w:p w:rsidR="00CB0167" w:rsidRPr="00761586" w:rsidRDefault="00CB0167">
      <w:pPr>
        <w:widowControl w:val="0"/>
        <w:tabs>
          <w:tab w:val="left" w:pos="851"/>
          <w:tab w:val="left" w:pos="1985"/>
        </w:tabs>
        <w:spacing w:after="0"/>
        <w:ind w:left="360"/>
        <w:jc w:val="both"/>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A41491" w:rsidRPr="00761586" w:rsidRDefault="00A41491">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Cs/>
          <w:iCs/>
          <w:sz w:val="20"/>
          <w:szCs w:val="20"/>
        </w:rPr>
      </w:pPr>
      <w:r w:rsidRPr="00761586">
        <w:rPr>
          <w:rFonts w:ascii="Times New Roman" w:hAnsi="Times New Roman"/>
          <w:b/>
          <w:bCs/>
          <w:sz w:val="20"/>
          <w:szCs w:val="20"/>
        </w:rPr>
        <w:t xml:space="preserve"> Formular nr. 1</w:t>
      </w:r>
    </w:p>
    <w:p w:rsidR="00052F40" w:rsidRPr="00761586" w:rsidRDefault="00052F40" w:rsidP="00052F40">
      <w:pPr>
        <w:widowControl w:val="0"/>
        <w:tabs>
          <w:tab w:val="left" w:pos="7300"/>
        </w:tabs>
        <w:autoSpaceDE w:val="0"/>
        <w:autoSpaceDN w:val="0"/>
        <w:adjustRightInd w:val="0"/>
        <w:spacing w:after="0"/>
        <w:ind w:left="102" w:right="-20"/>
        <w:jc w:val="right"/>
        <w:rPr>
          <w:rFonts w:ascii="Times New Roman" w:hAnsi="Times New Roman"/>
          <w:sz w:val="20"/>
          <w:szCs w:val="20"/>
        </w:rPr>
      </w:pPr>
    </w:p>
    <w:tbl>
      <w:tblPr>
        <w:tblW w:w="0" w:type="auto"/>
        <w:tblLayout w:type="fixed"/>
        <w:tblLook w:val="0000"/>
      </w:tblPr>
      <w:tblGrid>
        <w:gridCol w:w="3863"/>
        <w:gridCol w:w="4662"/>
      </w:tblGrid>
      <w:tr w:rsidR="00605BD6" w:rsidRPr="00761586" w:rsidTr="001664EC">
        <w:tc>
          <w:tcPr>
            <w:tcW w:w="3863" w:type="dxa"/>
          </w:tcPr>
          <w:p w:rsidR="00052F40" w:rsidRPr="00761586" w:rsidRDefault="00052F40" w:rsidP="001664EC">
            <w:pPr>
              <w:spacing w:after="0"/>
              <w:jc w:val="both"/>
              <w:rPr>
                <w:rFonts w:ascii="Times New Roman" w:hAnsi="Times New Roman"/>
                <w:b/>
                <w:sz w:val="20"/>
                <w:szCs w:val="20"/>
              </w:rPr>
            </w:pPr>
            <w:r w:rsidRPr="00761586">
              <w:rPr>
                <w:rFonts w:ascii="Times New Roman" w:hAnsi="Times New Roman"/>
                <w:b/>
                <w:sz w:val="20"/>
                <w:szCs w:val="20"/>
              </w:rPr>
              <w:t>OFERTANT</w:t>
            </w:r>
          </w:p>
          <w:p w:rsidR="00052F40" w:rsidRPr="00761586" w:rsidRDefault="00052F40" w:rsidP="001664EC">
            <w:pPr>
              <w:spacing w:after="0"/>
              <w:jc w:val="both"/>
              <w:rPr>
                <w:rFonts w:ascii="Times New Roman" w:hAnsi="Times New Roman"/>
                <w:sz w:val="20"/>
                <w:szCs w:val="20"/>
              </w:rPr>
            </w:pPr>
            <w:r w:rsidRPr="00761586">
              <w:rPr>
                <w:rFonts w:ascii="Times New Roman" w:hAnsi="Times New Roman"/>
                <w:sz w:val="20"/>
                <w:szCs w:val="20"/>
              </w:rPr>
              <w:t xml:space="preserve">    ___________________</w:t>
            </w:r>
          </w:p>
          <w:p w:rsidR="00052F40" w:rsidRPr="00761586" w:rsidRDefault="00052F40" w:rsidP="001664EC">
            <w:pPr>
              <w:spacing w:after="0"/>
              <w:rPr>
                <w:rFonts w:ascii="Times New Roman" w:hAnsi="Times New Roman"/>
                <w:sz w:val="20"/>
                <w:szCs w:val="20"/>
              </w:rPr>
            </w:pPr>
            <w:r w:rsidRPr="00761586">
              <w:rPr>
                <w:rFonts w:ascii="Times New Roman" w:hAnsi="Times New Roman"/>
                <w:sz w:val="20"/>
                <w:szCs w:val="20"/>
              </w:rPr>
              <w:t>(denumirea și datele ofertantului)</w:t>
            </w:r>
          </w:p>
        </w:tc>
        <w:tc>
          <w:tcPr>
            <w:tcW w:w="4662" w:type="dxa"/>
          </w:tcPr>
          <w:p w:rsidR="00052F40" w:rsidRPr="00761586" w:rsidRDefault="00052F40" w:rsidP="001664EC">
            <w:pPr>
              <w:spacing w:after="0"/>
              <w:jc w:val="both"/>
              <w:rPr>
                <w:rFonts w:ascii="Times New Roman" w:hAnsi="Times New Roman"/>
                <w:sz w:val="20"/>
                <w:szCs w:val="20"/>
              </w:rPr>
            </w:pPr>
          </w:p>
        </w:tc>
      </w:tr>
      <w:tr w:rsidR="00052F40" w:rsidRPr="00761586" w:rsidTr="001664EC">
        <w:tc>
          <w:tcPr>
            <w:tcW w:w="3863" w:type="dxa"/>
          </w:tcPr>
          <w:p w:rsidR="00052F40" w:rsidRPr="00761586" w:rsidRDefault="00052F40" w:rsidP="001664EC">
            <w:pPr>
              <w:spacing w:after="0"/>
              <w:rPr>
                <w:rFonts w:ascii="Times New Roman" w:hAnsi="Times New Roman"/>
                <w:sz w:val="20"/>
                <w:szCs w:val="20"/>
              </w:rPr>
            </w:pPr>
          </w:p>
        </w:tc>
        <w:tc>
          <w:tcPr>
            <w:tcW w:w="4662" w:type="dxa"/>
          </w:tcPr>
          <w:p w:rsidR="00052F40" w:rsidRPr="00761586" w:rsidRDefault="00052F40" w:rsidP="001664EC">
            <w:pPr>
              <w:spacing w:after="0"/>
              <w:jc w:val="both"/>
              <w:rPr>
                <w:rFonts w:ascii="Times New Roman" w:hAnsi="Times New Roman"/>
                <w:sz w:val="20"/>
                <w:szCs w:val="20"/>
              </w:rPr>
            </w:pPr>
          </w:p>
        </w:tc>
      </w:tr>
    </w:tbl>
    <w:p w:rsidR="00052F40" w:rsidRPr="00761586" w:rsidRDefault="00052F40" w:rsidP="00052F40">
      <w:pPr>
        <w:spacing w:after="0"/>
        <w:rPr>
          <w:rFonts w:ascii="Times New Roman" w:hAnsi="Times New Roman"/>
          <w:sz w:val="20"/>
          <w:szCs w:val="20"/>
        </w:rPr>
      </w:pPr>
    </w:p>
    <w:p w:rsidR="00052F40" w:rsidRPr="00761586" w:rsidRDefault="00052F40" w:rsidP="00052F40">
      <w:pPr>
        <w:spacing w:after="0"/>
        <w:jc w:val="center"/>
        <w:rPr>
          <w:rFonts w:ascii="Times New Roman" w:hAnsi="Times New Roman"/>
          <w:b/>
          <w:i/>
          <w:sz w:val="20"/>
          <w:szCs w:val="20"/>
        </w:rPr>
      </w:pPr>
      <w:r w:rsidRPr="00761586">
        <w:rPr>
          <w:rFonts w:ascii="Times New Roman" w:hAnsi="Times New Roman"/>
          <w:b/>
          <w:i/>
          <w:sz w:val="20"/>
          <w:szCs w:val="20"/>
        </w:rPr>
        <w:t>OPIS</w:t>
      </w:r>
    </w:p>
    <w:p w:rsidR="00052F40" w:rsidRPr="00761586" w:rsidRDefault="00052F40" w:rsidP="00052F40">
      <w:pPr>
        <w:spacing w:after="0"/>
        <w:jc w:val="both"/>
        <w:rPr>
          <w:rFonts w:ascii="Times New Roman" w:hAnsi="Times New Roman"/>
          <w:i/>
          <w:sz w:val="20"/>
          <w:szCs w:val="20"/>
        </w:rPr>
      </w:pPr>
    </w:p>
    <w:p w:rsidR="00052F40" w:rsidRPr="00761586" w:rsidRDefault="00052F40" w:rsidP="00052F40">
      <w:pPr>
        <w:spacing w:after="0"/>
        <w:rPr>
          <w:rFonts w:ascii="Times New Roman" w:hAnsi="Times New Roman"/>
          <w:sz w:val="20"/>
          <w:szCs w:val="20"/>
        </w:rPr>
      </w:pPr>
      <w:r w:rsidRPr="00761586">
        <w:rPr>
          <w:rFonts w:ascii="Times New Roman" w:hAnsi="Times New Roman"/>
          <w:sz w:val="20"/>
          <w:szCs w:val="20"/>
        </w:rPr>
        <w:t xml:space="preserve">          Către </w:t>
      </w:r>
    </w:p>
    <w:p w:rsidR="00052F40" w:rsidRPr="00761586" w:rsidRDefault="00052F40" w:rsidP="00052F40">
      <w:pPr>
        <w:pStyle w:val="WW-Default"/>
        <w:rPr>
          <w:b/>
          <w:color w:val="auto"/>
          <w:sz w:val="20"/>
          <w:szCs w:val="20"/>
          <w:lang w:val="ro-RO"/>
        </w:rPr>
      </w:pPr>
      <w:r w:rsidRPr="00761586">
        <w:rPr>
          <w:b/>
          <w:color w:val="auto"/>
          <w:sz w:val="20"/>
          <w:szCs w:val="20"/>
          <w:lang w:val="ro-RO"/>
        </w:rPr>
        <w:t>MUNICIPIUL SLOBOZIA, Str. Episcopiei, Nr. 1. Slobozia, Județ Ialomița, România</w:t>
      </w:r>
    </w:p>
    <w:p w:rsidR="00052F40" w:rsidRPr="00761586" w:rsidRDefault="00052F40" w:rsidP="00052F40">
      <w:pPr>
        <w:spacing w:after="0"/>
        <w:jc w:val="both"/>
        <w:rPr>
          <w:rFonts w:ascii="Times New Roman" w:hAnsi="Times New Roman"/>
          <w:sz w:val="20"/>
          <w:szCs w:val="20"/>
        </w:rPr>
      </w:pPr>
    </w:p>
    <w:p w:rsidR="00052F40" w:rsidRPr="00761586" w:rsidRDefault="00052F40" w:rsidP="00052F40">
      <w:pPr>
        <w:spacing w:after="0"/>
        <w:rPr>
          <w:rFonts w:ascii="Times New Roman" w:hAnsi="Times New Roman"/>
          <w:sz w:val="20"/>
          <w:szCs w:val="20"/>
        </w:rPr>
      </w:pPr>
    </w:p>
    <w:p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Ca urmare a anunțului nr. ______ din ______________, în vederea atribuirii contractului de achiziție publică ____________________________________________vă transmitem următoarele documente:</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rsidR="00052F40" w:rsidRPr="00761586" w:rsidRDefault="00052F40" w:rsidP="00052F40">
      <w:pPr>
        <w:spacing w:after="0"/>
        <w:ind w:firstLine="720"/>
        <w:jc w:val="both"/>
        <w:rPr>
          <w:rFonts w:ascii="Times New Roman" w:hAnsi="Times New Roman"/>
          <w:sz w:val="20"/>
          <w:szCs w:val="20"/>
        </w:rPr>
      </w:pPr>
    </w:p>
    <w:p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Avem speranța că oferta noastră este corespunzătoare și va satisface cerințele.</w:t>
      </w:r>
    </w:p>
    <w:p w:rsidR="00052F40" w:rsidRPr="00761586" w:rsidRDefault="00052F40" w:rsidP="00052F40">
      <w:pPr>
        <w:spacing w:after="0"/>
        <w:jc w:val="both"/>
        <w:rPr>
          <w:rFonts w:ascii="Times New Roman" w:hAnsi="Times New Roman"/>
          <w:sz w:val="20"/>
          <w:szCs w:val="20"/>
        </w:rPr>
      </w:pPr>
    </w:p>
    <w:p w:rsidR="00052F40" w:rsidRPr="00761586" w:rsidRDefault="00052F40" w:rsidP="00052F40">
      <w:pPr>
        <w:spacing w:after="0"/>
        <w:rPr>
          <w:rFonts w:ascii="Times New Roman" w:hAnsi="Times New Roman"/>
          <w:i/>
          <w:spacing w:val="-1"/>
          <w:sz w:val="20"/>
          <w:szCs w:val="20"/>
        </w:rPr>
      </w:pPr>
    </w:p>
    <w:p w:rsidR="00052F40" w:rsidRPr="00761586" w:rsidRDefault="00052F40" w:rsidP="00052F40">
      <w:pPr>
        <w:spacing w:after="0"/>
        <w:rPr>
          <w:rFonts w:ascii="Times New Roman" w:hAnsi="Times New Roman"/>
          <w:i/>
          <w:spacing w:val="-1"/>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EF2D14" w:rsidRPr="00761586" w:rsidRDefault="00EF2D14">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0A1CE1" w:rsidRPr="00761586" w:rsidRDefault="000A1CE1">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rsidR="00CB0167" w:rsidRPr="00761586" w:rsidRDefault="00CB0167">
      <w:pPr>
        <w:widowControl w:val="0"/>
        <w:autoSpaceDE w:val="0"/>
        <w:autoSpaceDN w:val="0"/>
        <w:adjustRightInd w:val="0"/>
        <w:spacing w:after="0"/>
        <w:ind w:right="-20"/>
        <w:jc w:val="right"/>
        <w:outlineLvl w:val="1"/>
        <w:rPr>
          <w:rFonts w:ascii="Times New Roman" w:hAnsi="Times New Roman"/>
          <w:sz w:val="20"/>
          <w:szCs w:val="20"/>
        </w:rPr>
      </w:pPr>
      <w:r w:rsidRPr="00761586">
        <w:rPr>
          <w:rFonts w:ascii="Times New Roman" w:hAnsi="Times New Roman"/>
          <w:b/>
          <w:bCs/>
          <w:sz w:val="20"/>
          <w:szCs w:val="20"/>
        </w:rPr>
        <w:t>Formular nr. 2</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both"/>
        <w:rPr>
          <w:rFonts w:ascii="Times New Roman" w:hAnsi="Times New Roman"/>
          <w:sz w:val="20"/>
          <w:szCs w:val="20"/>
        </w:rPr>
      </w:pPr>
      <w:r w:rsidRPr="00761586">
        <w:rPr>
          <w:rFonts w:ascii="Times New Roman" w:hAnsi="Times New Roman"/>
          <w:i/>
          <w:sz w:val="20"/>
          <w:szCs w:val="20"/>
        </w:rPr>
        <w:t>(denumirea/numele ofertant)</w:t>
      </w:r>
    </w:p>
    <w:p w:rsidR="00CB0167" w:rsidRPr="00761586" w:rsidRDefault="00CB0167">
      <w:pPr>
        <w:spacing w:after="0"/>
        <w:rPr>
          <w:rFonts w:ascii="Times New Roman" w:hAnsi="Times New Roman"/>
          <w:b/>
          <w:i/>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b/>
          <w:sz w:val="20"/>
          <w:szCs w:val="20"/>
        </w:rPr>
        <w:t>FORMULAR DE OFERTĂ FINANCIARĂ</w:t>
      </w:r>
    </w:p>
    <w:p w:rsidR="00CB0167" w:rsidRPr="00761586" w:rsidRDefault="00CB0167">
      <w:pPr>
        <w:spacing w:after="0"/>
        <w:jc w:val="center"/>
        <w:rPr>
          <w:rFonts w:ascii="Times New Roman" w:hAnsi="Times New Roman"/>
          <w:b/>
          <w:sz w:val="20"/>
          <w:szCs w:val="20"/>
        </w:rPr>
      </w:pPr>
    </w:p>
    <w:p w:rsidR="00CB0167" w:rsidRPr="00761586" w:rsidRDefault="00CB0167">
      <w:pPr>
        <w:pStyle w:val="WW-Default"/>
        <w:rPr>
          <w:color w:val="auto"/>
          <w:sz w:val="20"/>
          <w:szCs w:val="20"/>
          <w:lang w:val="ro-RO"/>
        </w:rPr>
      </w:pPr>
      <w:r w:rsidRPr="00761586">
        <w:rPr>
          <w:color w:val="auto"/>
          <w:sz w:val="20"/>
          <w:szCs w:val="20"/>
          <w:lang w:val="ro-RO"/>
        </w:rPr>
        <w:t xml:space="preserve">Către,     </w:t>
      </w:r>
      <w:r w:rsidRPr="00761586">
        <w:rPr>
          <w:b/>
          <w:color w:val="auto"/>
          <w:sz w:val="20"/>
          <w:szCs w:val="20"/>
          <w:lang w:val="ro-RO"/>
        </w:rPr>
        <w:t>MUNICIPIUL SLOBOZIA, Str. Episcopiei, Nr. 1. Slobozia, Județ Ialomița, România</w:t>
      </w:r>
    </w:p>
    <w:p w:rsidR="00CB0167" w:rsidRPr="00761586" w:rsidRDefault="00CB0167">
      <w:pPr>
        <w:spacing w:after="0"/>
        <w:jc w:val="both"/>
        <w:rPr>
          <w:rFonts w:ascii="Times New Roman" w:hAnsi="Times New Roman"/>
          <w:b/>
          <w:i/>
          <w:sz w:val="20"/>
          <w:szCs w:val="20"/>
        </w:rPr>
      </w:pPr>
    </w:p>
    <w:p w:rsidR="00CB0167" w:rsidRPr="00761586" w:rsidRDefault="00CB0167">
      <w:pPr>
        <w:spacing w:after="0"/>
        <w:ind w:firstLine="72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1. Examinând documentaţia de atribuire, subsemnaţii, reprezentanţi ai ofertantului .......................................................................................... (</w:t>
      </w:r>
      <w:r w:rsidRPr="00761586">
        <w:rPr>
          <w:rFonts w:ascii="Times New Roman" w:hAnsi="Times New Roman"/>
          <w:i/>
          <w:sz w:val="20"/>
          <w:szCs w:val="20"/>
        </w:rPr>
        <w:t xml:space="preserve">denumirea/numele ofertantului) </w:t>
      </w:r>
      <w:r w:rsidRPr="00761586">
        <w:rPr>
          <w:rFonts w:ascii="Times New Roman" w:hAnsi="Times New Roman"/>
          <w:sz w:val="20"/>
          <w:szCs w:val="20"/>
        </w:rPr>
        <w:t xml:space="preserve">ne oferim ca, în conformitate cu prevederile şicerinţele cuprinse în documentaţia mai sus mentionată, să prestăm ............................................................... </w:t>
      </w:r>
      <w:r w:rsidRPr="00761586">
        <w:rPr>
          <w:rFonts w:ascii="Times New Roman" w:hAnsi="Times New Roman"/>
          <w:i/>
          <w:sz w:val="20"/>
          <w:szCs w:val="20"/>
        </w:rPr>
        <w:t xml:space="preserve">(denumirea serviciului) </w:t>
      </w:r>
      <w:r w:rsidRPr="00761586">
        <w:rPr>
          <w:rFonts w:ascii="Times New Roman" w:hAnsi="Times New Roman"/>
          <w:sz w:val="20"/>
          <w:szCs w:val="20"/>
        </w:rPr>
        <w:t xml:space="preserve">pentru suma de </w:t>
      </w:r>
      <w:r w:rsidRPr="00761586">
        <w:rPr>
          <w:rFonts w:ascii="Times New Roman" w:hAnsi="Times New Roman"/>
          <w:i/>
          <w:sz w:val="20"/>
          <w:szCs w:val="20"/>
        </w:rPr>
        <w:t xml:space="preserve">.................................. (suma în litere şi în cifre, precum şi moneda ofertei) </w:t>
      </w:r>
      <w:r w:rsidRPr="00761586">
        <w:rPr>
          <w:rFonts w:ascii="Times New Roman" w:hAnsi="Times New Roman"/>
          <w:sz w:val="20"/>
          <w:szCs w:val="20"/>
        </w:rPr>
        <w:t>platibilă după recepţiaserviciilor, la care se adaugă TVA în valoare de ..............................................</w:t>
      </w:r>
      <w:r w:rsidRPr="00761586">
        <w:rPr>
          <w:rFonts w:ascii="Times New Roman" w:hAnsi="Times New Roman"/>
          <w:i/>
          <w:sz w:val="20"/>
          <w:szCs w:val="20"/>
        </w:rPr>
        <w:t xml:space="preserve"> (suma în litere şi în cifre, precum şi moneda ofertei).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 Ne angajăm ca, în cazul în care oferta noastră este stabilită câştigătoare, să prestăm serviciile din anexă, în graficul de timp solicitat de autoritatea contractantă (se va indica anexa la formular).</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3. Ne angajăm să menţinem această ofertă valabilă pentru o durată de ................................................................................... zile </w:t>
      </w:r>
      <w:r w:rsidRPr="00761586">
        <w:rPr>
          <w:rFonts w:ascii="Times New Roman" w:hAnsi="Times New Roman"/>
          <w:i/>
          <w:sz w:val="20"/>
          <w:szCs w:val="20"/>
        </w:rPr>
        <w:t>(durata în litere şi cifre)</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respectiv până la data de ....................... (</w:t>
      </w:r>
      <w:r w:rsidRPr="00761586">
        <w:rPr>
          <w:rFonts w:ascii="Times New Roman" w:hAnsi="Times New Roman"/>
          <w:i/>
          <w:sz w:val="20"/>
          <w:szCs w:val="20"/>
        </w:rPr>
        <w:t>ziua/luna/anul)</w:t>
      </w:r>
      <w:r w:rsidRPr="00761586">
        <w:rPr>
          <w:rFonts w:ascii="Times New Roman" w:hAnsi="Times New Roman"/>
          <w:sz w:val="20"/>
          <w:szCs w:val="20"/>
        </w:rPr>
        <w:t>şi ea va rămâne obligatorie pentru noi şi poate fi acceptată oricând înainte de expirarea perioadei de valabilitate.</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4. Am înţelesşiconsimţim că, în cazul în care oferta noastră este stabilită ca fiind câştigătoare, să constituim garanţia de bună execuţie în conformitate cu prevederile din documentaţia de atribuire.</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rPr>
          <w:rFonts w:ascii="Times New Roman" w:hAnsi="Times New Roman"/>
          <w:sz w:val="20"/>
          <w:szCs w:val="20"/>
        </w:rPr>
      </w:pPr>
      <w:r w:rsidRPr="00761586">
        <w:rPr>
          <w:rFonts w:ascii="Times New Roman" w:hAnsi="Times New Roman"/>
          <w:sz w:val="20"/>
          <w:szCs w:val="20"/>
        </w:rPr>
        <w:t xml:space="preserve">5. Precizăm că: </w:t>
      </w:r>
      <w:r w:rsidRPr="00761586">
        <w:rPr>
          <w:rFonts w:ascii="Times New Roman" w:hAnsi="Times New Roman"/>
          <w:i/>
          <w:sz w:val="20"/>
          <w:szCs w:val="20"/>
        </w:rPr>
        <w:t>(se bifează opţiunea corespunzătoare)</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depunem ofertă alternativă, ale carei detalii sunt prezentate într-un formular de ofertă separat, marcat în mod clar „alternativă”/”altă ofertă”.</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nu depunem ofertă alternativă.</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6. Până la încheierea şi semnarea contractului de achiziţie publică aceasta ofertă, împreună cu comunicarea transmisă de dumneavoastră, prin care oferta noastră este acceptată ca fiind câştigătoare, vor constitui un contract angajant între noi.</w:t>
      </w:r>
    </w:p>
    <w:p w:rsidR="00CB0167" w:rsidRPr="00761586" w:rsidRDefault="00CB0167">
      <w:pPr>
        <w:spacing w:after="0"/>
        <w:ind w:firstLine="72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7. Înţelegem că nu sunteţiobligaţi să acceptaţi oferta cu cel mai scăzut preţ sau orice ofertă primită.</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Data _____/_____/_____</w:t>
      </w:r>
    </w:p>
    <w:p w:rsidR="00CB0167" w:rsidRPr="00761586" w:rsidRDefault="00CB0167">
      <w:pPr>
        <w:spacing w:after="0"/>
        <w:jc w:val="both"/>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 xml:space="preserve">(nume, prenume şi semnătură), </w:t>
      </w:r>
    </w:p>
    <w:p w:rsidR="00CB0167" w:rsidRPr="00761586" w:rsidRDefault="00CB0167">
      <w:pPr>
        <w:spacing w:after="0"/>
        <w:jc w:val="center"/>
        <w:rPr>
          <w:rFonts w:ascii="Times New Roman" w:hAnsi="Times New Roman"/>
          <w:i/>
          <w:sz w:val="20"/>
          <w:szCs w:val="20"/>
        </w:rPr>
      </w:pPr>
    </w:p>
    <w:p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L.S.</w:t>
      </w:r>
    </w:p>
    <w:p w:rsidR="00CB0167" w:rsidRPr="00761586" w:rsidRDefault="00CB0167">
      <w:pPr>
        <w:spacing w:after="0"/>
        <w:jc w:val="both"/>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în calitate de ............................................ legal autorizat să semnez oferta pentru şi în numele ....................................... </w:t>
      </w:r>
      <w:r w:rsidRPr="00761586">
        <w:rPr>
          <w:rFonts w:ascii="Times New Roman" w:hAnsi="Times New Roman"/>
          <w:i/>
          <w:sz w:val="20"/>
          <w:szCs w:val="20"/>
        </w:rPr>
        <w:t>(denumirea/numele operatorului economic)</w:t>
      </w:r>
    </w:p>
    <w:p w:rsidR="00CB0167" w:rsidRPr="00761586" w:rsidRDefault="00CB0167">
      <w:pPr>
        <w:spacing w:after="0"/>
        <w:rPr>
          <w:rFonts w:ascii="Times New Roman" w:hAnsi="Times New Roman"/>
          <w:i/>
          <w:sz w:val="20"/>
          <w:szCs w:val="20"/>
        </w:rPr>
      </w:pPr>
    </w:p>
    <w:p w:rsidR="00CB0167" w:rsidRPr="00761586" w:rsidRDefault="00CB0167">
      <w:pPr>
        <w:spacing w:after="0"/>
        <w:rPr>
          <w:rFonts w:ascii="Times New Roman" w:hAnsi="Times New Roman"/>
          <w:i/>
          <w:sz w:val="20"/>
          <w:szCs w:val="20"/>
        </w:rPr>
      </w:pPr>
    </w:p>
    <w:p w:rsidR="00CB0167" w:rsidRPr="00761586" w:rsidRDefault="00CB0167">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CB0167" w:rsidRPr="00761586" w:rsidRDefault="00CB0167">
      <w:pPr>
        <w:spacing w:after="0"/>
        <w:jc w:val="center"/>
        <w:rPr>
          <w:rFonts w:ascii="Times New Roman" w:hAnsi="Times New Roman"/>
          <w:sz w:val="20"/>
          <w:szCs w:val="20"/>
        </w:rPr>
      </w:pPr>
    </w:p>
    <w:p w:rsidR="000D1087" w:rsidRPr="00761586" w:rsidRDefault="000D1087" w:rsidP="00FF21A3">
      <w:pPr>
        <w:spacing w:after="0"/>
        <w:jc w:val="right"/>
        <w:rPr>
          <w:rFonts w:ascii="Times New Roman" w:hAnsi="Times New Roman"/>
          <w:b/>
          <w:bCs/>
          <w:sz w:val="20"/>
          <w:szCs w:val="20"/>
        </w:rPr>
      </w:pPr>
    </w:p>
    <w:p w:rsidR="000D1087" w:rsidRPr="00761586" w:rsidRDefault="000D1087" w:rsidP="00FF21A3">
      <w:pPr>
        <w:spacing w:after="0"/>
        <w:jc w:val="right"/>
        <w:rPr>
          <w:rFonts w:ascii="Times New Roman" w:hAnsi="Times New Roman"/>
          <w:b/>
          <w:bCs/>
          <w:sz w:val="20"/>
          <w:szCs w:val="20"/>
        </w:rPr>
      </w:pPr>
    </w:p>
    <w:p w:rsidR="00FF21A3" w:rsidRPr="00761586" w:rsidRDefault="00FF21A3" w:rsidP="00FF21A3">
      <w:pPr>
        <w:spacing w:after="0"/>
        <w:jc w:val="right"/>
        <w:rPr>
          <w:rFonts w:ascii="Times New Roman" w:hAnsi="Times New Roman"/>
          <w:b/>
          <w:bCs/>
          <w:sz w:val="20"/>
          <w:szCs w:val="20"/>
        </w:rPr>
      </w:pPr>
      <w:r w:rsidRPr="00761586">
        <w:rPr>
          <w:rFonts w:ascii="Times New Roman" w:hAnsi="Times New Roman"/>
          <w:b/>
          <w:bCs/>
          <w:sz w:val="20"/>
          <w:szCs w:val="20"/>
        </w:rPr>
        <w:t>Anexa 1 Formular nr. 2</w:t>
      </w:r>
    </w:p>
    <w:p w:rsidR="00FF21A3" w:rsidRPr="00761586" w:rsidRDefault="00FF21A3" w:rsidP="00FF21A3">
      <w:pPr>
        <w:spacing w:after="0"/>
        <w:jc w:val="right"/>
        <w:rPr>
          <w:rFonts w:ascii="Times New Roman" w:hAnsi="Times New Roman"/>
          <w:b/>
          <w:bCs/>
          <w:sz w:val="20"/>
          <w:szCs w:val="20"/>
        </w:rPr>
      </w:pPr>
    </w:p>
    <w:p w:rsidR="00CB0167" w:rsidRPr="00761586" w:rsidRDefault="00CB0167">
      <w:pPr>
        <w:spacing w:after="0"/>
        <w:jc w:val="center"/>
        <w:rPr>
          <w:rFonts w:ascii="Times New Roman" w:hAnsi="Times New Roman"/>
          <w:b/>
          <w:bCs/>
          <w:sz w:val="20"/>
          <w:szCs w:val="20"/>
        </w:rPr>
      </w:pPr>
      <w:r w:rsidRPr="00761586">
        <w:rPr>
          <w:rFonts w:ascii="Times New Roman" w:hAnsi="Times New Roman"/>
          <w:b/>
          <w:bCs/>
          <w:sz w:val="20"/>
          <w:szCs w:val="20"/>
        </w:rPr>
        <w:t>CENTRALIZATOR DE PREȚURI - OFERTĂ VALORICĂ</w:t>
      </w:r>
    </w:p>
    <w:p w:rsidR="00CB0167" w:rsidRPr="00761586" w:rsidRDefault="00CB0167">
      <w:pPr>
        <w:spacing w:after="0"/>
        <w:rPr>
          <w:rFonts w:ascii="Times New Roman" w:hAnsi="Times New Roman"/>
          <w:sz w:val="20"/>
          <w:szCs w:val="20"/>
        </w:rPr>
      </w:pPr>
    </w:p>
    <w:tbl>
      <w:tblPr>
        <w:tblW w:w="9450" w:type="dxa"/>
        <w:tblInd w:w="108" w:type="dxa"/>
        <w:tblLayout w:type="fixed"/>
        <w:tblLook w:val="0000"/>
      </w:tblPr>
      <w:tblGrid>
        <w:gridCol w:w="714"/>
        <w:gridCol w:w="3715"/>
        <w:gridCol w:w="1520"/>
        <w:gridCol w:w="1521"/>
        <w:gridCol w:w="1980"/>
      </w:tblGrid>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 xml:space="preserve">Nr. </w:t>
            </w:r>
            <w:proofErr w:type="spellStart"/>
            <w:r w:rsidRPr="00761586">
              <w:rPr>
                <w:rFonts w:ascii="Times New Roman" w:eastAsia="Times New Roman" w:hAnsi="Times New Roman"/>
                <w:sz w:val="24"/>
                <w:szCs w:val="24"/>
                <w:lang w:val="en-US" w:eastAsia="zh-CN"/>
              </w:rPr>
              <w:t>crt</w:t>
            </w:r>
            <w:proofErr w:type="spellEnd"/>
            <w:r w:rsidRPr="00761586">
              <w:rPr>
                <w:rFonts w:ascii="Times New Roman" w:eastAsia="Times New Roman" w:hAnsi="Times New Roman"/>
                <w:sz w:val="24"/>
                <w:szCs w:val="24"/>
                <w:lang w:val="en-US" w:eastAsia="zh-CN"/>
              </w:rPr>
              <w:t>.</w:t>
            </w:r>
          </w:p>
        </w:tc>
        <w:tc>
          <w:tcPr>
            <w:tcW w:w="3715"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Denumire</w:t>
            </w:r>
            <w:proofErr w:type="spellEnd"/>
            <w:r w:rsidR="0029742B" w:rsidRPr="00761586">
              <w:rPr>
                <w:rFonts w:ascii="Times New Roman" w:eastAsia="Times New Roman" w:hAnsi="Times New Roman"/>
                <w:sz w:val="24"/>
                <w:szCs w:val="24"/>
                <w:lang w:val="en-US" w:eastAsia="zh-CN"/>
              </w:rPr>
              <w:t xml:space="preserve"> </w:t>
            </w:r>
            <w:proofErr w:type="spellStart"/>
            <w:r w:rsidRPr="00761586">
              <w:rPr>
                <w:rFonts w:ascii="Times New Roman" w:eastAsia="Times New Roman" w:hAnsi="Times New Roman"/>
                <w:sz w:val="24"/>
                <w:szCs w:val="24"/>
                <w:lang w:val="en-US" w:eastAsia="zh-CN"/>
              </w:rPr>
              <w:t>serviciu</w:t>
            </w:r>
            <w:proofErr w:type="spellEnd"/>
            <w:r w:rsidRPr="00761586">
              <w:rPr>
                <w:rFonts w:ascii="Times New Roman" w:eastAsia="Times New Roman" w:hAnsi="Times New Roman"/>
                <w:sz w:val="24"/>
                <w:szCs w:val="24"/>
                <w:lang w:val="en-US" w:eastAsia="zh-CN"/>
              </w:rPr>
              <w:t>/</w:t>
            </w:r>
            <w:proofErr w:type="spellStart"/>
            <w:r w:rsidRPr="00761586">
              <w:rPr>
                <w:rFonts w:ascii="Times New Roman" w:eastAsia="Times New Roman" w:hAnsi="Times New Roman"/>
                <w:sz w:val="24"/>
                <w:szCs w:val="24"/>
                <w:lang w:val="en-US" w:eastAsia="zh-CN"/>
              </w:rPr>
              <w:t>servicii</w:t>
            </w:r>
            <w:proofErr w:type="spellEnd"/>
          </w:p>
        </w:tc>
        <w:tc>
          <w:tcPr>
            <w:tcW w:w="1520" w:type="dxa"/>
            <w:tcBorders>
              <w:top w:val="single" w:sz="4" w:space="0" w:color="000000"/>
              <w:left w:val="single" w:sz="4" w:space="0" w:color="000000"/>
              <w:bottom w:val="single" w:sz="4" w:space="0" w:color="000000"/>
            </w:tcBorders>
            <w:vAlign w:val="center"/>
          </w:tcPr>
          <w:p w:rsidR="005D13EE" w:rsidRPr="00761586" w:rsidRDefault="00164B30"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Preț</w:t>
            </w:r>
            <w:proofErr w:type="spellEnd"/>
            <w:r w:rsidR="0029742B" w:rsidRPr="00761586">
              <w:rPr>
                <w:rFonts w:ascii="Times New Roman" w:eastAsia="Times New Roman" w:hAnsi="Times New Roman"/>
                <w:sz w:val="24"/>
                <w:szCs w:val="24"/>
                <w:lang w:val="en-US" w:eastAsia="zh-CN"/>
              </w:rPr>
              <w:t xml:space="preserve"> </w:t>
            </w:r>
            <w:proofErr w:type="spellStart"/>
            <w:r w:rsidR="005D13EE" w:rsidRPr="00761586">
              <w:rPr>
                <w:rFonts w:ascii="Times New Roman" w:eastAsia="Times New Roman" w:hAnsi="Times New Roman"/>
                <w:sz w:val="24"/>
                <w:szCs w:val="24"/>
                <w:lang w:val="en-US" w:eastAsia="zh-CN"/>
              </w:rPr>
              <w:t>f</w:t>
            </w:r>
            <w:r w:rsidRPr="00761586">
              <w:rPr>
                <w:rFonts w:ascii="Times New Roman" w:eastAsia="Times New Roman" w:hAnsi="Times New Roman"/>
                <w:sz w:val="24"/>
                <w:szCs w:val="24"/>
                <w:lang w:val="en-US" w:eastAsia="zh-CN"/>
              </w:rPr>
              <w:t>ă</w:t>
            </w:r>
            <w:r w:rsidR="005D13EE" w:rsidRPr="00761586">
              <w:rPr>
                <w:rFonts w:ascii="Times New Roman" w:eastAsia="Times New Roman" w:hAnsi="Times New Roman"/>
                <w:sz w:val="24"/>
                <w:szCs w:val="24"/>
                <w:lang w:val="en-US" w:eastAsia="zh-CN"/>
              </w:rPr>
              <w:t>r</w:t>
            </w:r>
            <w:r w:rsidRPr="00761586">
              <w:rPr>
                <w:rFonts w:ascii="Times New Roman" w:eastAsia="Times New Roman" w:hAnsi="Times New Roman"/>
                <w:sz w:val="24"/>
                <w:szCs w:val="24"/>
                <w:lang w:val="en-US" w:eastAsia="zh-CN"/>
              </w:rPr>
              <w:t>ă</w:t>
            </w:r>
            <w:proofErr w:type="spellEnd"/>
            <w:r w:rsidR="005D13EE" w:rsidRPr="00761586">
              <w:rPr>
                <w:rFonts w:ascii="Times New Roman" w:eastAsia="Times New Roman" w:hAnsi="Times New Roman"/>
                <w:sz w:val="24"/>
                <w:szCs w:val="24"/>
                <w:lang w:val="en-US" w:eastAsia="zh-CN"/>
              </w:rPr>
              <w:t xml:space="preserve"> TVA (LEI)</w:t>
            </w: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TVA (LEI)</w:t>
            </w: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164B30" w:rsidP="005D13EE">
            <w:pPr>
              <w:suppressAutoHyphens/>
              <w:snapToGrid w:val="0"/>
              <w:spacing w:after="0" w:line="240" w:lineRule="auto"/>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Preț</w:t>
            </w:r>
            <w:r w:rsidR="005D13EE" w:rsidRPr="00761586">
              <w:rPr>
                <w:rFonts w:ascii="Times New Roman" w:eastAsia="Times New Roman" w:hAnsi="Times New Roman"/>
                <w:sz w:val="24"/>
                <w:szCs w:val="24"/>
                <w:lang w:val="en-US" w:eastAsia="zh-CN"/>
              </w:rPr>
              <w:t xml:space="preserve"> cu TVA (LEI)</w:t>
            </w:r>
          </w:p>
        </w:tc>
      </w:tr>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1</w:t>
            </w:r>
          </w:p>
        </w:tc>
        <w:tc>
          <w:tcPr>
            <w:tcW w:w="3715" w:type="dxa"/>
            <w:tcBorders>
              <w:top w:val="single" w:sz="4" w:space="0" w:color="000000"/>
              <w:left w:val="single" w:sz="4" w:space="0" w:color="000000"/>
              <w:bottom w:val="single" w:sz="4" w:space="0" w:color="000000"/>
            </w:tcBorders>
            <w:vAlign w:val="center"/>
          </w:tcPr>
          <w:p w:rsidR="005D13EE" w:rsidRPr="00761586" w:rsidRDefault="00721909" w:rsidP="0060276F">
            <w:pPr>
              <w:widowControl w:val="0"/>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Elaborare documentații pentru obținerea avizelor/acordurilor, conform Certificatului de Urbanism;</w:t>
            </w:r>
          </w:p>
          <w:p w:rsidR="00721909" w:rsidRPr="00761586" w:rsidRDefault="00721909" w:rsidP="0060276F">
            <w:pPr>
              <w:widowControl w:val="0"/>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Elaborare studiu geotehnic, vizat Af;</w:t>
            </w:r>
          </w:p>
          <w:p w:rsidR="00721909" w:rsidRPr="00761586" w:rsidRDefault="0056464D" w:rsidP="00254B4E">
            <w:pPr>
              <w:widowControl w:val="0"/>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Elaborare s</w:t>
            </w:r>
            <w:r w:rsidR="00721909" w:rsidRPr="00761586">
              <w:rPr>
                <w:rFonts w:ascii="Times New Roman" w:eastAsia="Times New Roman" w:hAnsi="Times New Roman"/>
                <w:sz w:val="24"/>
                <w:szCs w:val="24"/>
                <w:lang w:val="it-IT" w:eastAsia="zh-CN"/>
              </w:rPr>
              <w:t>tudiu topografic și elaborarea documentației topografic</w:t>
            </w:r>
            <w:r w:rsidR="009769E8" w:rsidRPr="00761586">
              <w:rPr>
                <w:rFonts w:ascii="Times New Roman" w:eastAsia="Times New Roman" w:hAnsi="Times New Roman"/>
                <w:sz w:val="24"/>
                <w:szCs w:val="24"/>
                <w:lang w:val="it-IT" w:eastAsia="zh-CN"/>
              </w:rPr>
              <w:t>e</w:t>
            </w:r>
            <w:r w:rsidR="00721909" w:rsidRPr="00761586">
              <w:rPr>
                <w:rFonts w:ascii="Times New Roman" w:eastAsia="Times New Roman" w:hAnsi="Times New Roman"/>
                <w:sz w:val="24"/>
                <w:szCs w:val="24"/>
                <w:lang w:val="it-IT" w:eastAsia="zh-CN"/>
              </w:rPr>
              <w:t xml:space="preserve"> cu obținerea avizului OCPI Ialomița</w:t>
            </w: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trPr>
          <w:trHeight w:val="682"/>
        </w:trPr>
        <w:tc>
          <w:tcPr>
            <w:tcW w:w="714" w:type="dxa"/>
            <w:tcBorders>
              <w:top w:val="single" w:sz="4" w:space="0" w:color="000000"/>
              <w:left w:val="single" w:sz="4" w:space="0" w:color="000000"/>
              <w:bottom w:val="single" w:sz="4" w:space="0" w:color="000000"/>
            </w:tcBorders>
            <w:vAlign w:val="center"/>
          </w:tcPr>
          <w:p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2</w:t>
            </w:r>
          </w:p>
        </w:tc>
        <w:tc>
          <w:tcPr>
            <w:tcW w:w="3715" w:type="dxa"/>
            <w:tcBorders>
              <w:top w:val="single" w:sz="4" w:space="0" w:color="000000"/>
              <w:left w:val="single" w:sz="4" w:space="0" w:color="000000"/>
              <w:bottom w:val="single" w:sz="4" w:space="0" w:color="000000"/>
            </w:tcBorders>
            <w:vAlign w:val="center"/>
          </w:tcPr>
          <w:p w:rsidR="005D13EE" w:rsidRPr="00761586" w:rsidRDefault="00713657" w:rsidP="00721909">
            <w:pPr>
              <w:suppressAutoHyphens/>
              <w:snapToGrid w:val="0"/>
              <w:spacing w:after="0" w:line="240" w:lineRule="auto"/>
              <w:rPr>
                <w:rFonts w:ascii="Times New Roman" w:eastAsia="Times New Roman" w:hAnsi="Times New Roman"/>
                <w:sz w:val="24"/>
                <w:szCs w:val="24"/>
                <w:lang w:val="it-IT" w:eastAsia="zh-CN"/>
              </w:rPr>
            </w:pPr>
            <w:r w:rsidRPr="00761586">
              <w:rPr>
                <w:rFonts w:ascii="Times New Roman" w:eastAsia="Times New Roman" w:hAnsi="Times New Roman"/>
                <w:sz w:val="24"/>
                <w:szCs w:val="24"/>
                <w:lang w:val="it-IT" w:eastAsia="zh-CN"/>
              </w:rPr>
              <w:t xml:space="preserve">Elaborare </w:t>
            </w:r>
            <w:r w:rsidR="00721909" w:rsidRPr="00761586">
              <w:rPr>
                <w:rFonts w:ascii="Times New Roman" w:eastAsia="Times New Roman" w:hAnsi="Times New Roman"/>
                <w:sz w:val="24"/>
                <w:szCs w:val="24"/>
                <w:lang w:val="it-IT" w:eastAsia="zh-CN"/>
              </w:rPr>
              <w:t xml:space="preserve">Studiu de Fezabilitate </w:t>
            </w: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trPr>
          <w:trHeight w:val="682"/>
        </w:trPr>
        <w:tc>
          <w:tcPr>
            <w:tcW w:w="4429" w:type="dxa"/>
            <w:gridSpan w:val="2"/>
            <w:tcBorders>
              <w:top w:val="single" w:sz="4" w:space="0" w:color="000000"/>
              <w:left w:val="single" w:sz="4" w:space="0" w:color="000000"/>
              <w:bottom w:val="single" w:sz="4" w:space="0" w:color="000000"/>
            </w:tcBorders>
            <w:vAlign w:val="center"/>
          </w:tcPr>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bCs/>
                <w:sz w:val="24"/>
                <w:szCs w:val="24"/>
                <w:lang w:val="en-US" w:eastAsia="zh-CN"/>
              </w:rPr>
              <w:t>TOTAL GENERAL</w:t>
            </w:r>
          </w:p>
        </w:tc>
        <w:tc>
          <w:tcPr>
            <w:tcW w:w="1520"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521" w:type="dxa"/>
            <w:tcBorders>
              <w:top w:val="single" w:sz="4" w:space="0" w:color="000000"/>
              <w:left w:val="single" w:sz="4" w:space="0" w:color="000000"/>
              <w:bottom w:val="single" w:sz="4" w:space="0" w:color="000000"/>
            </w:tcBorders>
            <w:vAlign w:val="center"/>
          </w:tcPr>
          <w:p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rsidR="005D13EE" w:rsidRPr="00761586" w:rsidRDefault="005D13EE" w:rsidP="005D13EE">
            <w:pPr>
              <w:suppressAutoHyphens/>
              <w:snapToGrid w:val="0"/>
              <w:spacing w:after="0" w:line="240" w:lineRule="auto"/>
              <w:rPr>
                <w:rFonts w:ascii="Times New Roman" w:eastAsia="Times New Roman" w:hAnsi="Times New Roman"/>
                <w:sz w:val="24"/>
                <w:szCs w:val="24"/>
                <w:lang w:val="en-US" w:eastAsia="zh-CN"/>
              </w:rPr>
            </w:pPr>
          </w:p>
        </w:tc>
      </w:tr>
    </w:tbl>
    <w:p w:rsidR="00CB0167" w:rsidRPr="00761586" w:rsidRDefault="00CB0167">
      <w:pPr>
        <w:spacing w:after="0"/>
        <w:rPr>
          <w:rFonts w:ascii="Times New Roman" w:hAnsi="Times New Roman"/>
          <w:i/>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eastAsia="zh-CN"/>
        </w:rPr>
        <w:t>...............................................................................,</w:t>
      </w: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 xml:space="preserve">(nume, prenume şi semnătură), </w:t>
      </w:r>
    </w:p>
    <w:p w:rsidR="005D13EE" w:rsidRPr="00761586" w:rsidRDefault="005D13EE" w:rsidP="005D13EE">
      <w:pPr>
        <w:suppressAutoHyphens/>
        <w:spacing w:after="0" w:line="240" w:lineRule="auto"/>
        <w:jc w:val="center"/>
        <w:rPr>
          <w:rFonts w:ascii="Times New Roman" w:eastAsia="Times New Roman" w:hAnsi="Times New Roman"/>
          <w:i/>
          <w:sz w:val="24"/>
          <w:szCs w:val="24"/>
          <w:lang w:eastAsia="zh-CN"/>
        </w:rPr>
      </w:pPr>
    </w:p>
    <w:p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L.S.</w:t>
      </w:r>
    </w:p>
    <w:p w:rsidR="005D13EE" w:rsidRPr="00761586" w:rsidRDefault="005D13EE" w:rsidP="005D13EE">
      <w:pPr>
        <w:suppressAutoHyphens/>
        <w:spacing w:after="0" w:line="240" w:lineRule="auto"/>
        <w:rPr>
          <w:rFonts w:ascii="Times New Roman" w:eastAsia="Times New Roman" w:hAnsi="Times New Roman"/>
          <w:i/>
          <w:sz w:val="24"/>
          <w:szCs w:val="24"/>
          <w:lang w:eastAsia="zh-CN"/>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BD7409" w:rsidRPr="00761586" w:rsidRDefault="00BD7409">
      <w:pPr>
        <w:spacing w:after="0"/>
        <w:rPr>
          <w:rFonts w:ascii="Times New Roman" w:hAnsi="Times New Roman"/>
          <w:i/>
          <w:spacing w:val="-1"/>
          <w:sz w:val="20"/>
          <w:szCs w:val="20"/>
        </w:rPr>
      </w:pPr>
    </w:p>
    <w:p w:rsidR="00A10E95" w:rsidRPr="00761586" w:rsidRDefault="00A10E95">
      <w:pPr>
        <w:spacing w:after="0"/>
        <w:rPr>
          <w:rFonts w:ascii="Times New Roman" w:hAnsi="Times New Roman"/>
          <w:i/>
          <w:spacing w:val="-1"/>
          <w:sz w:val="20"/>
          <w:szCs w:val="20"/>
        </w:rPr>
      </w:pPr>
    </w:p>
    <w:p w:rsidR="00A10E95" w:rsidRPr="00761586" w:rsidRDefault="00A10E95">
      <w:pPr>
        <w:spacing w:after="0"/>
        <w:rPr>
          <w:rFonts w:ascii="Times New Roman" w:hAnsi="Times New Roman"/>
          <w:i/>
          <w:spacing w:val="-1"/>
          <w:sz w:val="20"/>
          <w:szCs w:val="20"/>
        </w:rPr>
      </w:pPr>
    </w:p>
    <w:p w:rsidR="00CB0167" w:rsidRPr="00761586" w:rsidRDefault="00CB0167">
      <w:pPr>
        <w:spacing w:after="0"/>
        <w:rPr>
          <w:rFonts w:ascii="Times New Roman" w:hAnsi="Times New Roman"/>
          <w:i/>
          <w:spacing w:val="-1"/>
          <w:sz w:val="20"/>
          <w:szCs w:val="20"/>
        </w:rPr>
      </w:pPr>
    </w:p>
    <w:p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lastRenderedPageBreak/>
        <w:t xml:space="preserve">Formular nr. 3 </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A10E95" w:rsidRPr="00761586" w:rsidRDefault="00A10E95">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rsidR="00CB0167" w:rsidRPr="00761586" w:rsidRDefault="00CB0167">
      <w:pPr>
        <w:spacing w:after="0"/>
        <w:rPr>
          <w:rFonts w:ascii="Times New Roman" w:hAnsi="Times New Roman"/>
          <w:bCs/>
          <w:sz w:val="20"/>
          <w:szCs w:val="20"/>
        </w:rPr>
      </w:pPr>
    </w:p>
    <w:p w:rsidR="00CB0167" w:rsidRPr="00761586" w:rsidRDefault="00CB0167">
      <w:pPr>
        <w:keepNext/>
        <w:spacing w:after="0"/>
        <w:jc w:val="center"/>
        <w:rPr>
          <w:rFonts w:ascii="Times New Roman" w:hAnsi="Times New Roman"/>
          <w:b/>
          <w:sz w:val="20"/>
          <w:szCs w:val="20"/>
        </w:rPr>
      </w:pPr>
      <w:r w:rsidRPr="00761586">
        <w:rPr>
          <w:rFonts w:ascii="Times New Roman" w:hAnsi="Times New Roman"/>
          <w:b/>
          <w:bCs/>
          <w:sz w:val="20"/>
          <w:szCs w:val="20"/>
        </w:rPr>
        <w:t>Acord de asociere</w:t>
      </w:r>
    </w:p>
    <w:p w:rsidR="00CB0167" w:rsidRPr="00761586" w:rsidRDefault="00CB0167">
      <w:pPr>
        <w:spacing w:after="0"/>
        <w:jc w:val="center"/>
        <w:rPr>
          <w:rFonts w:ascii="Times New Roman" w:hAnsi="Times New Roman"/>
          <w:b/>
          <w:sz w:val="20"/>
          <w:szCs w:val="20"/>
          <w:u w:val="single"/>
        </w:rPr>
      </w:pPr>
    </w:p>
    <w:p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t>Nr. ____________</w:t>
      </w: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spacing w:after="0"/>
        <w:jc w:val="center"/>
        <w:rPr>
          <w:rFonts w:ascii="Times New Roman" w:hAnsi="Times New Roman"/>
          <w:sz w:val="20"/>
          <w:szCs w:val="20"/>
        </w:rPr>
      </w:pPr>
    </w:p>
    <w:p w:rsidR="00CB0167" w:rsidRPr="00761586" w:rsidRDefault="00CB0167">
      <w:pPr>
        <w:numPr>
          <w:ilvl w:val="0"/>
          <w:numId w:val="12"/>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 xml:space="preserve">PĂRȚILE ACORDULUI </w:t>
      </w:r>
    </w:p>
    <w:p w:rsidR="00CB0167" w:rsidRPr="00761586" w:rsidRDefault="00CB0167">
      <w:pPr>
        <w:spacing w:after="0"/>
        <w:rPr>
          <w:rFonts w:ascii="Times New Roman" w:hAnsi="Times New Roman"/>
          <w:sz w:val="20"/>
          <w:szCs w:val="20"/>
        </w:rPr>
      </w:pPr>
      <w:r w:rsidRPr="00761586">
        <w:rPr>
          <w:rFonts w:ascii="Times New Roman" w:hAnsi="Times New Roman"/>
          <w:b/>
          <w:sz w:val="20"/>
          <w:szCs w:val="20"/>
        </w:rPr>
        <w:t>Art. 1</w:t>
      </w:r>
      <w:r w:rsidRPr="00761586">
        <w:rPr>
          <w:rFonts w:ascii="Times New Roman" w:hAnsi="Times New Roman"/>
          <w:sz w:val="20"/>
          <w:szCs w:val="20"/>
        </w:rPr>
        <w:t xml:space="preserve"> Prezentul acord se încheie între :</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 -LIDER DE ASOCIERE</w:t>
      </w:r>
    </w:p>
    <w:p w:rsidR="00CB0167" w:rsidRPr="00761586" w:rsidRDefault="00CB0167">
      <w:pPr>
        <w:spacing w:after="0"/>
        <w:rPr>
          <w:rFonts w:ascii="Times New Roman" w:hAnsi="Times New Roman"/>
          <w:sz w:val="20"/>
          <w:szCs w:val="20"/>
        </w:rPr>
      </w:pPr>
      <w:r w:rsidRPr="00761586">
        <w:rPr>
          <w:rFonts w:ascii="Times New Roman" w:hAnsi="Times New Roman"/>
          <w:sz w:val="20"/>
          <w:szCs w:val="20"/>
        </w:rPr>
        <w:t>şi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................................,înmatriculată la Registrul Comerţului din ........................................ sub nr............................,cod de identificare fiscală...................................., cont .............................................deschis la............................................ reprezentată de .................................................................având funcţia de.......................................... . în calitate de ASOCIAT</w:t>
      </w:r>
    </w:p>
    <w:p w:rsidR="00CB0167" w:rsidRPr="00761586" w:rsidRDefault="00CB0167">
      <w:pPr>
        <w:spacing w:after="0"/>
        <w:rPr>
          <w:rFonts w:ascii="Times New Roman" w:hAnsi="Times New Roman"/>
          <w:sz w:val="20"/>
          <w:szCs w:val="20"/>
        </w:rPr>
      </w:pPr>
    </w:p>
    <w:p w:rsidR="00CB0167" w:rsidRPr="00761586" w:rsidRDefault="00CB0167">
      <w:pPr>
        <w:numPr>
          <w:ilvl w:val="0"/>
          <w:numId w:val="13"/>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OBIECTUL ACORDULUI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2.1 Asociaţii au convenit să desfăşoare în comun următoarele activităţi:</w:t>
      </w:r>
    </w:p>
    <w:p w:rsidR="00CB0167" w:rsidRPr="00761586" w:rsidRDefault="00CB0167">
      <w:pPr>
        <w:spacing w:after="0"/>
        <w:rPr>
          <w:rFonts w:ascii="Times New Roman" w:hAnsi="Times New Roman"/>
          <w:b/>
          <w:bCs/>
          <w:sz w:val="20"/>
          <w:szCs w:val="20"/>
        </w:rPr>
      </w:pPr>
      <w:r w:rsidRPr="00761586">
        <w:rPr>
          <w:rFonts w:ascii="Times New Roman" w:hAnsi="Times New Roman"/>
          <w:sz w:val="20"/>
          <w:szCs w:val="20"/>
        </w:rPr>
        <w:t xml:space="preserve">a) participarea la procedura de achiziţie publică organizată de Municipiul Slobozia pentru atribuirea contractului </w:t>
      </w:r>
      <w:r w:rsidRPr="00761586">
        <w:rPr>
          <w:rFonts w:ascii="Times New Roman" w:hAnsi="Times New Roman"/>
          <w:b/>
          <w:bCs/>
          <w:sz w:val="20"/>
          <w:szCs w:val="20"/>
        </w:rPr>
        <w:t>___________________________________________</w:t>
      </w:r>
    </w:p>
    <w:p w:rsidR="00CB0167" w:rsidRPr="00761586" w:rsidRDefault="00CB0167">
      <w:pPr>
        <w:spacing w:after="0"/>
        <w:rPr>
          <w:rFonts w:ascii="Times New Roman" w:hAnsi="Times New Roman"/>
          <w:iCs/>
          <w:sz w:val="20"/>
          <w:szCs w:val="20"/>
        </w:rPr>
      </w:pPr>
      <w:r w:rsidRPr="00761586">
        <w:rPr>
          <w:rFonts w:ascii="Times New Roman" w:hAnsi="Times New Roman"/>
          <w:sz w:val="20"/>
          <w:szCs w:val="20"/>
        </w:rPr>
        <w:t xml:space="preserve"> b) derularea în comun a contractului de achiziţie publică </w:t>
      </w:r>
      <w:r w:rsidRPr="00761586">
        <w:rPr>
          <w:rFonts w:ascii="Times New Roman" w:hAnsi="Times New Roman"/>
          <w:iCs/>
          <w:sz w:val="20"/>
          <w:szCs w:val="20"/>
        </w:rPr>
        <w:t xml:space="preserve">în cazul desemnării ofertei comune ca fiind câştigătoare. </w:t>
      </w:r>
    </w:p>
    <w:p w:rsidR="00CB0167" w:rsidRPr="00761586" w:rsidRDefault="00CB0167">
      <w:pPr>
        <w:spacing w:after="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2.2 Alte activitaţi ce se vor realiza în comun: </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 ___________________________________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 ___________________________________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 ___________________________________</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2.3 Contribuţia financiară/tehnică/profesională a fiecareipărţi la îndeplinirea contractului de achiziţie publică este:</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rsidR="00CB0167" w:rsidRPr="00761586" w:rsidRDefault="00CB0167">
      <w:pPr>
        <w:spacing w:after="0"/>
        <w:ind w:firstLine="720"/>
        <w:jc w:val="both"/>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2.4 Repartizarea beneficiilor sau pierderilor rezultate din activităţile comune desfăşurate de asociaţi se va efectua proporţional cu cota de participare a fiecărui asociat, respectiv:</w:t>
      </w:r>
    </w:p>
    <w:p w:rsidR="00CB0167" w:rsidRPr="00761586" w:rsidRDefault="00CB0167">
      <w:pPr>
        <w:spacing w:after="0"/>
        <w:jc w:val="both"/>
        <w:rPr>
          <w:rFonts w:ascii="Times New Roman" w:hAnsi="Times New Roman"/>
          <w:sz w:val="20"/>
          <w:szCs w:val="20"/>
        </w:rPr>
      </w:pP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rsidR="00CB0167" w:rsidRPr="00761586" w:rsidRDefault="00CB0167">
      <w:pPr>
        <w:spacing w:after="0" w:line="360" w:lineRule="auto"/>
        <w:jc w:val="both"/>
        <w:rPr>
          <w:rFonts w:ascii="Times New Roman" w:hAnsi="Times New Roman"/>
          <w:sz w:val="20"/>
          <w:szCs w:val="20"/>
        </w:rPr>
      </w:pPr>
    </w:p>
    <w:p w:rsidR="00CB0167" w:rsidRPr="00761586" w:rsidRDefault="00CB0167">
      <w:pPr>
        <w:numPr>
          <w:ilvl w:val="0"/>
          <w:numId w:val="14"/>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DURATA ACORDULUI</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3.1 Durata asocierii constituite în baza prezentului acord este egală cu perioada derulării procedurii de atribuire şi se prelungeşte corespunzător cu perioada de îndeplinire a contractului ( </w:t>
      </w:r>
      <w:r w:rsidRPr="00761586">
        <w:rPr>
          <w:rFonts w:ascii="Times New Roman" w:hAnsi="Times New Roman"/>
          <w:iCs/>
          <w:sz w:val="20"/>
          <w:szCs w:val="20"/>
        </w:rPr>
        <w:t>în cazul desemnării asocierii ca fiind câştigătoare a procedurii de achiziţie)</w:t>
      </w:r>
      <w:r w:rsidR="00550AA9" w:rsidRPr="00761586">
        <w:rPr>
          <w:rFonts w:ascii="Times New Roman" w:hAnsi="Times New Roman"/>
          <w:iCs/>
          <w:sz w:val="20"/>
          <w:szCs w:val="20"/>
        </w:rPr>
        <w:t>.</w:t>
      </w:r>
    </w:p>
    <w:p w:rsidR="00CB0167" w:rsidRPr="00761586" w:rsidRDefault="00CB0167">
      <w:pPr>
        <w:numPr>
          <w:ilvl w:val="0"/>
          <w:numId w:val="15"/>
        </w:numPr>
        <w:tabs>
          <w:tab w:val="left" w:pos="720"/>
        </w:tabs>
        <w:suppressAutoHyphens/>
        <w:spacing w:after="0"/>
        <w:rPr>
          <w:rFonts w:ascii="Times New Roman" w:hAnsi="Times New Roman"/>
          <w:sz w:val="20"/>
          <w:szCs w:val="20"/>
        </w:rPr>
      </w:pPr>
      <w:r w:rsidRPr="00761586">
        <w:rPr>
          <w:rFonts w:ascii="Times New Roman" w:hAnsi="Times New Roman"/>
          <w:b/>
          <w:sz w:val="20"/>
          <w:szCs w:val="20"/>
        </w:rPr>
        <w:lastRenderedPageBreak/>
        <w:t>CONDIȚIILE DE ADMINISTRARE ȘI CONDUCERE A ASOCIERII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4.1 Se împuterniceşte SC..............................., având calitatea de lider al asociaţiei pentru întocmirea ofertei comune, semnarea şi depunerea acesteia în numele şi pentru asocierea constituită prin prezentul acord. </w:t>
      </w:r>
    </w:p>
    <w:p w:rsidR="00CB0167" w:rsidRPr="00761586" w:rsidRDefault="00CB0167" w:rsidP="006A0028">
      <w:pPr>
        <w:spacing w:after="0"/>
        <w:jc w:val="both"/>
        <w:rPr>
          <w:rFonts w:ascii="Times New Roman" w:hAnsi="Times New Roman"/>
          <w:sz w:val="20"/>
          <w:szCs w:val="20"/>
        </w:rPr>
      </w:pPr>
      <w:r w:rsidRPr="00761586">
        <w:rPr>
          <w:rFonts w:ascii="Times New Roman" w:hAnsi="Times New Roman"/>
          <w:sz w:val="20"/>
          <w:szCs w:val="20"/>
        </w:rPr>
        <w:t xml:space="preserve">4.2 Se împuterniceşte SC..............................., având calitatea de lider al asociaţiei pentru semnarea contractului de achiziţie publică în numele şi pentru asocierea constituită prin prezentul acord, </w:t>
      </w:r>
      <w:r w:rsidRPr="00761586">
        <w:rPr>
          <w:rFonts w:ascii="Times New Roman" w:hAnsi="Times New Roman"/>
          <w:iCs/>
          <w:sz w:val="20"/>
          <w:szCs w:val="20"/>
        </w:rPr>
        <w:t>în cazul desemnării asocierii ca fiind câştigătoare a procedurii de achiziţie.</w:t>
      </w:r>
    </w:p>
    <w:p w:rsidR="00CB0167" w:rsidRPr="00761586" w:rsidRDefault="00CB0167">
      <w:pPr>
        <w:numPr>
          <w:ilvl w:val="0"/>
          <w:numId w:val="15"/>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RĂSPUNDERE</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5.1 Părţile vor răspunde solidar şi individual în fața Beneficiarului în ceea ce priveşte toate obligaţiileşiresponsabilităţile decurgând din sau în legătura cu Contractul.</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ALTE CLAUZE</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 6.1 Asociaţii convin să se susţină ori de câte ori va fi nevoie pe tot parcursul realizării contractului, acordându-şi sprijin de natură tehnică, managerială sau/şi logistică ori de câte ori situaţia o cere.</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6.2 Nici una dintre Parţi nu va fi îndreptăţită să vândă, cesioneze sau în orice altă modalitate să greveze sau să transmită cota sa sau parte din aceasta altfel decât prin efectul legii şi prin obţinereaconsimţământului scris prealabil atât al celorlalte Parţi cât şi a Beneficiarului.</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6.3 Prezentul acord se completează în ceea ce priveşte termenele şicondiţiile de realizare a serviciilor, cu prevederile contractului ce se va încheia între …............................... (liderul de asociere) şi Beneficiar.</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SEDIUL ASOCIERII</w:t>
      </w:r>
    </w:p>
    <w:p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7.1 Sediul asocierii va fi în ……………………………………………(adresa completă, nr. de tel, nr. de fax).</w:t>
      </w:r>
    </w:p>
    <w:p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ÎNCETAREA ACORDULUI DE ASOCIERE</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8.1 Asocierea încetează prin :</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hotărârea comună a membrilor asociați;</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expirarea duratei pentru care s-a incheiat acordul de asociere;</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neîndeplinirea sau imposibilitatea îndeplinirii obiectivului de activitate sau a obligațiilor asumate de părți;</w:t>
      </w:r>
    </w:p>
    <w:p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alte cazuri prevăzute de lege;</w:t>
      </w:r>
    </w:p>
    <w:p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COMUNICĂRI</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9.1 Orice comunicare între părţi este valabil îndeplinită dacă se va face în scris şi va fi transmisă la adresa/adresele ......................................................., prevăzute la art..........</w:t>
      </w:r>
    </w:p>
    <w:p w:rsidR="00CB0167" w:rsidRPr="00761586" w:rsidRDefault="00CB0167">
      <w:pPr>
        <w:spacing w:after="0" w:line="360" w:lineRule="auto"/>
        <w:jc w:val="both"/>
        <w:rPr>
          <w:rFonts w:ascii="Times New Roman" w:hAnsi="Times New Roman"/>
          <w:b/>
          <w:bCs/>
          <w:sz w:val="20"/>
          <w:szCs w:val="20"/>
        </w:rPr>
      </w:pPr>
      <w:r w:rsidRPr="00761586">
        <w:rPr>
          <w:rFonts w:ascii="Times New Roman" w:hAnsi="Times New Roman"/>
          <w:sz w:val="20"/>
          <w:szCs w:val="20"/>
        </w:rPr>
        <w:t>9.2 De comun acord, asociaţii pot stabili şi alte modalităţi de comunicare.</w:t>
      </w:r>
    </w:p>
    <w:p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LITIGII</w:t>
      </w:r>
    </w:p>
    <w:p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10.1 Litigiile intervenite între părţi se vor soluţiona pe cale amiabilă, iar în caz de nerezolvare vor fi soluţionate de către instanţa de judecată competentă.</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Prezentul acord de asociere s-a încheiat astăzi ….................................. în …........ exemplare originale, câte unul pentru fiecare parte și unul pentru autoritatea contractantă.</w:t>
      </w:r>
    </w:p>
    <w:p w:rsidR="00CB0167" w:rsidRPr="00761586" w:rsidRDefault="00CB0167">
      <w:pPr>
        <w:spacing w:after="0"/>
        <w:jc w:val="both"/>
        <w:rPr>
          <w:rFonts w:ascii="Times New Roman" w:hAnsi="Times New Roman"/>
          <w:sz w:val="20"/>
          <w:szCs w:val="20"/>
        </w:rPr>
      </w:pPr>
    </w:p>
    <w:p w:rsidR="00FF21A3" w:rsidRPr="00761586" w:rsidRDefault="00CB0167" w:rsidP="00FF21A3">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FF21A3" w:rsidRPr="00761586" w:rsidRDefault="00FF21A3" w:rsidP="00FF21A3">
      <w:pPr>
        <w:tabs>
          <w:tab w:val="left" w:pos="0"/>
        </w:tabs>
        <w:spacing w:after="0"/>
        <w:rPr>
          <w:rFonts w:ascii="Times New Roman" w:hAnsi="Times New Roman"/>
          <w:bCs/>
          <w:sz w:val="20"/>
          <w:szCs w:val="20"/>
        </w:rPr>
      </w:pPr>
    </w:p>
    <w:p w:rsidR="00CB0167" w:rsidRPr="00761586" w:rsidRDefault="00CB0167" w:rsidP="00FF21A3">
      <w:pPr>
        <w:tabs>
          <w:tab w:val="left" w:pos="0"/>
        </w:tabs>
        <w:spacing w:after="0"/>
        <w:rPr>
          <w:rFonts w:ascii="Times New Roman" w:hAnsi="Times New Roman"/>
          <w:sz w:val="20"/>
          <w:szCs w:val="20"/>
        </w:rPr>
      </w:pPr>
      <w:r w:rsidRPr="00761586">
        <w:rPr>
          <w:rFonts w:ascii="Times New Roman" w:hAnsi="Times New Roman"/>
          <w:b/>
          <w:sz w:val="20"/>
          <w:szCs w:val="20"/>
        </w:rPr>
        <w:t xml:space="preserve">NOTA: </w:t>
      </w:r>
      <w:r w:rsidRPr="00761586">
        <w:rPr>
          <w:rFonts w:ascii="Times New Roman" w:hAnsi="Times New Roman"/>
          <w:sz w:val="20"/>
          <w:szCs w:val="20"/>
        </w:rPr>
        <w:t>Prezentul Acord de Asociere conţine clauzele obligatorii, părţile putând adăuga şi alte clauze</w:t>
      </w:r>
    </w:p>
    <w:p w:rsidR="00FF21A3" w:rsidRPr="00761586" w:rsidRDefault="00FF21A3">
      <w:pPr>
        <w:spacing w:after="0"/>
        <w:jc w:val="right"/>
        <w:rPr>
          <w:rFonts w:ascii="Times New Roman" w:hAnsi="Times New Roman"/>
          <w:b/>
          <w:bCs/>
          <w:sz w:val="20"/>
          <w:szCs w:val="20"/>
        </w:rPr>
      </w:pPr>
    </w:p>
    <w:p w:rsidR="000D1087" w:rsidRPr="00761586" w:rsidRDefault="000D1087">
      <w:pPr>
        <w:spacing w:after="0"/>
        <w:jc w:val="right"/>
        <w:rPr>
          <w:rFonts w:ascii="Times New Roman" w:hAnsi="Times New Roman"/>
          <w:b/>
          <w:bCs/>
          <w:sz w:val="20"/>
          <w:szCs w:val="20"/>
        </w:rPr>
      </w:pPr>
    </w:p>
    <w:p w:rsidR="000D1087" w:rsidRPr="00761586" w:rsidRDefault="000D1087" w:rsidP="0060276F">
      <w:pPr>
        <w:spacing w:after="0"/>
        <w:rPr>
          <w:rFonts w:ascii="Times New Roman" w:hAnsi="Times New Roman"/>
          <w:b/>
          <w:bCs/>
          <w:sz w:val="20"/>
          <w:szCs w:val="20"/>
        </w:rPr>
      </w:pPr>
    </w:p>
    <w:p w:rsidR="0060276F" w:rsidRPr="00761586" w:rsidRDefault="0060276F"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EC3DF4" w:rsidRPr="00761586" w:rsidRDefault="00EC3DF4" w:rsidP="0060276F">
      <w:pPr>
        <w:spacing w:after="0"/>
        <w:rPr>
          <w:rFonts w:ascii="Times New Roman" w:hAnsi="Times New Roman"/>
          <w:b/>
          <w:bCs/>
          <w:sz w:val="20"/>
          <w:szCs w:val="20"/>
        </w:rPr>
      </w:pPr>
    </w:p>
    <w:p w:rsidR="000D1087" w:rsidRPr="00761586" w:rsidRDefault="000D1087">
      <w:pPr>
        <w:spacing w:after="0"/>
        <w:jc w:val="right"/>
        <w:rPr>
          <w:rFonts w:ascii="Times New Roman" w:hAnsi="Times New Roman"/>
          <w:b/>
          <w:bCs/>
          <w:sz w:val="20"/>
          <w:szCs w:val="20"/>
        </w:rPr>
      </w:pPr>
    </w:p>
    <w:p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t>Formular nr. 4</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rsidR="00CB0167" w:rsidRPr="00761586" w:rsidRDefault="00CB0167">
      <w:pPr>
        <w:spacing w:after="0"/>
        <w:rPr>
          <w:rFonts w:ascii="Times New Roman" w:hAnsi="Times New Roman"/>
          <w:bCs/>
          <w:i/>
          <w:sz w:val="20"/>
          <w:szCs w:val="20"/>
        </w:rPr>
      </w:pPr>
    </w:p>
    <w:p w:rsidR="00CB0167" w:rsidRPr="00761586" w:rsidRDefault="00CB0167">
      <w:pPr>
        <w:autoSpaceDE w:val="0"/>
        <w:spacing w:after="0"/>
        <w:jc w:val="both"/>
        <w:rPr>
          <w:rFonts w:ascii="Times New Roman" w:hAnsi="Times New Roman"/>
          <w:sz w:val="20"/>
          <w:szCs w:val="20"/>
        </w:rPr>
      </w:pPr>
    </w:p>
    <w:p w:rsidR="00CB0167" w:rsidRPr="00761586" w:rsidRDefault="00CB0167">
      <w:pPr>
        <w:autoSpaceDE w:val="0"/>
        <w:spacing w:after="0"/>
        <w:jc w:val="center"/>
        <w:rPr>
          <w:rFonts w:ascii="Times New Roman" w:hAnsi="Times New Roman"/>
          <w:b/>
          <w:sz w:val="20"/>
          <w:szCs w:val="20"/>
        </w:rPr>
      </w:pPr>
      <w:r w:rsidRPr="00761586">
        <w:rPr>
          <w:rFonts w:ascii="Times New Roman" w:hAnsi="Times New Roman"/>
          <w:b/>
          <w:sz w:val="20"/>
          <w:szCs w:val="20"/>
        </w:rPr>
        <w:t>Acord de subcontractare</w:t>
      </w:r>
    </w:p>
    <w:p w:rsidR="00CB0167" w:rsidRPr="00761586" w:rsidRDefault="00CB0167">
      <w:pPr>
        <w:autoSpaceDE w:val="0"/>
        <w:spacing w:after="0"/>
        <w:jc w:val="center"/>
        <w:rPr>
          <w:rFonts w:ascii="Times New Roman" w:hAnsi="Times New Roman"/>
          <w:b/>
          <w:sz w:val="20"/>
          <w:szCs w:val="20"/>
          <w:u w:val="single"/>
        </w:rPr>
      </w:pPr>
      <w:r w:rsidRPr="00761586">
        <w:rPr>
          <w:rFonts w:ascii="Times New Roman" w:hAnsi="Times New Roman"/>
          <w:b/>
          <w:sz w:val="20"/>
          <w:szCs w:val="20"/>
        </w:rPr>
        <w:t>Nr. _________________</w:t>
      </w:r>
    </w:p>
    <w:p w:rsidR="00CB0167" w:rsidRPr="00761586" w:rsidRDefault="00CB0167">
      <w:pPr>
        <w:autoSpaceDE w:val="0"/>
        <w:spacing w:after="0"/>
        <w:jc w:val="center"/>
        <w:rPr>
          <w:rFonts w:ascii="Times New Roman" w:hAnsi="Times New Roman"/>
          <w:sz w:val="20"/>
          <w:szCs w:val="20"/>
        </w:rPr>
      </w:pP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tabs>
          <w:tab w:val="left" w:pos="0"/>
        </w:tabs>
        <w:spacing w:after="0"/>
        <w:jc w:val="right"/>
        <w:rPr>
          <w:rFonts w:ascii="Times New Roman" w:hAnsi="Times New Roman"/>
          <w:bCs/>
          <w:sz w:val="20"/>
          <w:szCs w:val="20"/>
        </w:rPr>
      </w:pPr>
    </w:p>
    <w:p w:rsidR="00CB0167" w:rsidRPr="00761586" w:rsidRDefault="00CB0167">
      <w:pPr>
        <w:autoSpaceDE w:val="0"/>
        <w:spacing w:after="0"/>
        <w:jc w:val="center"/>
        <w:rPr>
          <w:rFonts w:ascii="Times New Roman" w:hAnsi="Times New Roman"/>
          <w:sz w:val="20"/>
          <w:szCs w:val="20"/>
        </w:rPr>
      </w:pP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Art.1. Părţile acordului :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 reprezentată prin................................, în calitate de contractor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şi</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________________________ reprezentată prin..............................., în calitate de subcontractant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2. Obiectul acordului: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Părțile au convenit ca în cazul desemnării ofertei ca fiind câştigătoare la procedura de achiziţie publică organizată de </w:t>
      </w:r>
      <w:r w:rsidRPr="00761586">
        <w:rPr>
          <w:rFonts w:ascii="Times New Roman" w:hAnsi="Times New Roman"/>
          <w:b/>
          <w:sz w:val="20"/>
          <w:szCs w:val="20"/>
        </w:rPr>
        <w:t>Municipiul Slobozia</w:t>
      </w:r>
      <w:r w:rsidRPr="00761586">
        <w:rPr>
          <w:rFonts w:ascii="Times New Roman" w:hAnsi="Times New Roman"/>
          <w:sz w:val="20"/>
          <w:szCs w:val="20"/>
        </w:rPr>
        <w:t xml:space="preserve"> să desfăşoare următoarele activitaţi ce se vor subcontracta______________________________________________________________.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Art.3. Valoarea estimată a serviciilor ce se vor presta de subcontractantul _____________________  reprezintă _____% din valoarea totală a serviciilor ofertate.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Art.4. Durata de prestare a ___________________________ (serviciilor) este de ________ luni.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Art.5. Alte dispoziţii: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Încetarea acordului de subcontractare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Acordul îşi încetează activitatea ca urmare a următoarelor cauze: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 expirarea duratei pentru care s-a încheiat acordul;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b) alte cauze prevăzute de lege.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6. Comunicări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Orice comunicare între părţi este valabil îndeplinită dacă se va face în scris şi va fi transmisă la adresa/adresele ......................................................., prevăzute la art.1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Art.7. Subcontractantul se angajează faţă de contractant cu aceleaşiobligaţiişiresponsabilităţi pe care contractantul le are faţă de investitor conform contractului_______________________________(denumire contract)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Art.8. Neînţelegerile dintre părţi se vor rezolva pe cale amiabilă. Dacă acest lucru nu este posibil, litigiile se vor soluţiona pe cale legală. </w:t>
      </w:r>
    </w:p>
    <w:p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Prezentul acord s-a încheiat în două exemplare, câte un exemplar pentru fiecare parte.</w:t>
      </w:r>
    </w:p>
    <w:p w:rsidR="00CB0167" w:rsidRPr="00761586" w:rsidRDefault="00CB0167">
      <w:pPr>
        <w:spacing w:after="0"/>
        <w:rPr>
          <w:rFonts w:ascii="Times New Roman" w:hAnsi="Times New Roman"/>
          <w:b/>
          <w:sz w:val="20"/>
          <w:szCs w:val="20"/>
        </w:rPr>
      </w:pPr>
    </w:p>
    <w:p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D30411" w:rsidRPr="00761586" w:rsidRDefault="00D30411">
      <w:pPr>
        <w:tabs>
          <w:tab w:val="left" w:pos="0"/>
        </w:tabs>
        <w:spacing w:after="0"/>
        <w:rPr>
          <w:rFonts w:ascii="Times New Roman" w:hAnsi="Times New Roman"/>
          <w:bCs/>
          <w:sz w:val="20"/>
          <w:szCs w:val="20"/>
        </w:rPr>
      </w:pPr>
    </w:p>
    <w:p w:rsidR="00D30411" w:rsidRPr="00761586" w:rsidRDefault="00D30411">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bookmarkStart w:id="0" w:name="_Hlk153357346"/>
    </w:p>
    <w:p w:rsidR="0060276F" w:rsidRPr="00761586" w:rsidRDefault="0060276F">
      <w:pPr>
        <w:tabs>
          <w:tab w:val="left" w:pos="0"/>
        </w:tabs>
        <w:spacing w:after="0"/>
        <w:rPr>
          <w:rFonts w:ascii="Times New Roman" w:hAnsi="Times New Roman"/>
          <w:bCs/>
          <w:sz w:val="20"/>
          <w:szCs w:val="20"/>
        </w:rPr>
      </w:pPr>
    </w:p>
    <w:bookmarkEnd w:id="0"/>
    <w:p w:rsidR="00CB0167" w:rsidRPr="00761586" w:rsidRDefault="00CB0167">
      <w:pPr>
        <w:autoSpaceDE w:val="0"/>
        <w:autoSpaceDN w:val="0"/>
        <w:adjustRightInd w:val="0"/>
        <w:jc w:val="right"/>
        <w:rPr>
          <w:rFonts w:ascii="Times New Roman" w:hAnsi="Times New Roman"/>
          <w:b/>
          <w:sz w:val="20"/>
          <w:szCs w:val="20"/>
        </w:rPr>
      </w:pPr>
      <w:r w:rsidRPr="00761586">
        <w:rPr>
          <w:rFonts w:ascii="Times New Roman" w:hAnsi="Times New Roman"/>
          <w:b/>
          <w:sz w:val="20"/>
          <w:szCs w:val="20"/>
        </w:rPr>
        <w:lastRenderedPageBreak/>
        <w:t xml:space="preserve">Formularul nr. </w:t>
      </w:r>
      <w:r w:rsidR="00A35E54" w:rsidRPr="00761586">
        <w:rPr>
          <w:rFonts w:ascii="Times New Roman" w:hAnsi="Times New Roman"/>
          <w:b/>
          <w:sz w:val="20"/>
          <w:szCs w:val="20"/>
        </w:rPr>
        <w:t>5</w:t>
      </w:r>
    </w:p>
    <w:p w:rsidR="00CB0167" w:rsidRPr="00761586" w:rsidRDefault="00CB0167">
      <w:pPr>
        <w:spacing w:after="0"/>
        <w:jc w:val="both"/>
        <w:rPr>
          <w:rFonts w:ascii="Times New Roman" w:hAnsi="Times New Roman"/>
          <w:sz w:val="20"/>
          <w:szCs w:val="20"/>
        </w:rPr>
      </w:pPr>
      <w:bookmarkStart w:id="1" w:name="_Toc292702278"/>
      <w:bookmarkStart w:id="2" w:name="_Toc108265219"/>
      <w:bookmarkStart w:id="3" w:name="_Toc106526901"/>
      <w:bookmarkStart w:id="4" w:name="_Toc135122237"/>
      <w:bookmarkStart w:id="5" w:name="_Toc106758204"/>
      <w:bookmarkStart w:id="6" w:name="_Toc292702151"/>
      <w:r w:rsidRPr="00761586">
        <w:rPr>
          <w:rFonts w:ascii="Times New Roman" w:hAnsi="Times New Roman"/>
          <w:sz w:val="20"/>
          <w:szCs w:val="20"/>
        </w:rPr>
        <w:t>..............................................</w:t>
      </w:r>
    </w:p>
    <w:p w:rsidR="00CB0167" w:rsidRPr="00761586" w:rsidRDefault="00CB0167">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pStyle w:val="Heading2"/>
        <w:tabs>
          <w:tab w:val="left" w:pos="0"/>
        </w:tabs>
        <w:rPr>
          <w:rFonts w:ascii="Times New Roman" w:hAnsi="Times New Roman"/>
          <w:iCs/>
          <w:caps/>
          <w:sz w:val="20"/>
          <w:szCs w:val="20"/>
        </w:rPr>
      </w:pPr>
    </w:p>
    <w:bookmarkEnd w:id="1"/>
    <w:bookmarkEnd w:id="2"/>
    <w:bookmarkEnd w:id="3"/>
    <w:bookmarkEnd w:id="4"/>
    <w:bookmarkEnd w:id="5"/>
    <w:bookmarkEnd w:id="6"/>
    <w:p w:rsidR="00CB0167" w:rsidRPr="00761586" w:rsidRDefault="00CB0167">
      <w:pPr>
        <w:pStyle w:val="H6"/>
        <w:spacing w:line="360" w:lineRule="auto"/>
        <w:jc w:val="center"/>
        <w:rPr>
          <w:sz w:val="20"/>
        </w:rPr>
      </w:pPr>
      <w:r w:rsidRPr="00761586">
        <w:rPr>
          <w:sz w:val="20"/>
        </w:rPr>
        <w:t>DECLARATIE PRIVIND RESPECTAREA OBLIGATIILOR RELEVANTE DIN DOMENIILE MEDIULUI, SOCIAL SI AL RELATIILOR DE MUNCA</w:t>
      </w:r>
    </w:p>
    <w:p w:rsidR="00CB0167" w:rsidRPr="00761586" w:rsidRDefault="00CB0167">
      <w:pPr>
        <w:jc w:val="center"/>
        <w:rPr>
          <w:rFonts w:ascii="Times New Roman" w:hAnsi="Times New Roman"/>
          <w:sz w:val="20"/>
          <w:szCs w:val="20"/>
        </w:rPr>
      </w:pPr>
    </w:p>
    <w:p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Subsemnatul …………………….. (nume si prenume), reprezentant al ……………………….. (denumirea ofertantului) declar pe propria raspundere ca ma angajez sa execut contractul de servicii: ........................................................................................................................................., in conformitate cu regulile obligatorii referitoare la respectarea obligatiilor relevante din domeniul mediului, social si relatiilor de munca, care sunt in vigoare in Romania, iar costul pentru indeplinirea acestor obligatii sunt incluse in pretul ofertei.</w:t>
      </w:r>
    </w:p>
    <w:p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 xml:space="preserve">De asemenea, declar pe propria raspundere ca la elaborarea ofertei am tinut cont de obligatiile referitoare la conditiile de munca si de protectie a muncii. </w:t>
      </w:r>
    </w:p>
    <w:p w:rsidR="00CB0167" w:rsidRPr="00761586" w:rsidRDefault="00CB0167">
      <w:pPr>
        <w:pStyle w:val="text"/>
        <w:widowControl/>
        <w:rPr>
          <w:rFonts w:ascii="Times New Roman" w:hAnsi="Times New Roman"/>
          <w:sz w:val="20"/>
          <w:lang w:val="ro-RO"/>
        </w:rPr>
      </w:pPr>
    </w:p>
    <w:p w:rsidR="00CB0167" w:rsidRPr="00761586" w:rsidRDefault="00CB0167">
      <w:pPr>
        <w:spacing w:after="0" w:line="240" w:lineRule="auto"/>
        <w:jc w:val="both"/>
        <w:rPr>
          <w:rFonts w:ascii="Times New Roman" w:hAnsi="Times New Roman"/>
          <w:sz w:val="20"/>
          <w:szCs w:val="20"/>
        </w:rPr>
      </w:pPr>
      <w:r w:rsidRPr="00761586">
        <w:rPr>
          <w:rFonts w:ascii="Times New Roman" w:hAnsi="Times New Roman"/>
          <w:sz w:val="20"/>
          <w:szCs w:val="20"/>
        </w:rPr>
        <w:t>Data completarii:</w:t>
      </w:r>
    </w:p>
    <w:p w:rsidR="00CB0167" w:rsidRPr="00761586" w:rsidRDefault="00CB0167">
      <w:pPr>
        <w:spacing w:after="60" w:line="264" w:lineRule="auto"/>
        <w:ind w:left="450"/>
        <w:rPr>
          <w:rFonts w:ascii="Times New Roman" w:hAnsi="Times New Roman"/>
          <w:sz w:val="20"/>
          <w:szCs w:val="20"/>
        </w:rPr>
      </w:pP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Nume, prenume: ………………………………………..</w:t>
      </w:r>
    </w:p>
    <w:p w:rsidR="00CB0167" w:rsidRPr="00761586" w:rsidRDefault="00CB0167">
      <w:pPr>
        <w:spacing w:after="0"/>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rsidR="00CB0167" w:rsidRPr="00761586" w:rsidRDefault="00CB0167">
      <w:pPr>
        <w:spacing w:after="60" w:line="264" w:lineRule="auto"/>
        <w:ind w:left="450"/>
        <w:rPr>
          <w:rFonts w:ascii="Times New Roman" w:hAnsi="Times New Roman"/>
          <w:bCs/>
          <w:sz w:val="20"/>
          <w:szCs w:val="20"/>
        </w:rPr>
      </w:pPr>
    </w:p>
    <w:p w:rsidR="00CB0167" w:rsidRPr="00761586" w:rsidRDefault="00CB0167">
      <w:pPr>
        <w:widowControl w:val="0"/>
        <w:autoSpaceDE w:val="0"/>
        <w:autoSpaceDN w:val="0"/>
        <w:adjustRightInd w:val="0"/>
        <w:spacing w:after="0"/>
        <w:ind w:right="-20"/>
        <w:jc w:val="both"/>
        <w:rPr>
          <w:rFonts w:ascii="Times New Roman" w:hAnsi="Times New Roman"/>
          <w:b/>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0D1087" w:rsidRPr="00761586" w:rsidRDefault="000D108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spacing w:after="0"/>
        <w:rPr>
          <w:rFonts w:ascii="Times New Roman" w:hAnsi="Times New Roman"/>
          <w:sz w:val="20"/>
          <w:szCs w:val="20"/>
        </w:rPr>
      </w:pPr>
    </w:p>
    <w:p w:rsidR="00CB0167" w:rsidRPr="00761586" w:rsidRDefault="00CB0167">
      <w:pPr>
        <w:keepNext/>
        <w:jc w:val="right"/>
        <w:outlineLvl w:val="0"/>
        <w:rPr>
          <w:rFonts w:ascii="Times New Roman" w:hAnsi="Times New Roman"/>
          <w:b/>
          <w:bCs/>
          <w:i/>
          <w:sz w:val="20"/>
          <w:szCs w:val="20"/>
        </w:rPr>
      </w:pPr>
      <w:r w:rsidRPr="00761586">
        <w:rPr>
          <w:rFonts w:ascii="Times New Roman" w:hAnsi="Times New Roman"/>
          <w:b/>
          <w:sz w:val="20"/>
          <w:szCs w:val="20"/>
        </w:rPr>
        <w:lastRenderedPageBreak/>
        <w:t xml:space="preserve">    Formularul nr. </w:t>
      </w:r>
      <w:r w:rsidR="00A35E54" w:rsidRPr="00761586">
        <w:rPr>
          <w:rFonts w:ascii="Times New Roman" w:hAnsi="Times New Roman"/>
          <w:b/>
          <w:sz w:val="20"/>
          <w:szCs w:val="20"/>
        </w:rPr>
        <w:t>6</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jc w:val="both"/>
        <w:rPr>
          <w:rFonts w:ascii="Times New Roman" w:hAnsi="Times New Roman"/>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spacing w:before="120" w:after="120"/>
        <w:jc w:val="both"/>
        <w:rPr>
          <w:rFonts w:ascii="Times New Roman" w:hAnsi="Times New Roman"/>
          <w:sz w:val="20"/>
          <w:szCs w:val="20"/>
        </w:rPr>
      </w:pPr>
    </w:p>
    <w:p w:rsidR="00CB0167" w:rsidRPr="00761586" w:rsidRDefault="00CB0167">
      <w:pPr>
        <w:spacing w:before="120" w:after="120"/>
        <w:jc w:val="both"/>
        <w:rPr>
          <w:rFonts w:ascii="Times New Roman" w:hAnsi="Times New Roman"/>
          <w:sz w:val="20"/>
          <w:szCs w:val="20"/>
        </w:rPr>
      </w:pPr>
    </w:p>
    <w:p w:rsidR="00CB0167" w:rsidRPr="00761586" w:rsidRDefault="00CB0167">
      <w:pPr>
        <w:keepLines/>
        <w:tabs>
          <w:tab w:val="left" w:pos="720"/>
        </w:tabs>
        <w:spacing w:before="60" w:after="60"/>
        <w:jc w:val="center"/>
        <w:outlineLvl w:val="1"/>
        <w:rPr>
          <w:rFonts w:ascii="Times New Roman" w:hAnsi="Times New Roman"/>
          <w:b/>
          <w:bCs/>
          <w:iCs/>
          <w:sz w:val="20"/>
          <w:szCs w:val="20"/>
        </w:rPr>
      </w:pPr>
    </w:p>
    <w:p w:rsidR="00CB0167" w:rsidRPr="00761586" w:rsidRDefault="00CB0167">
      <w:pPr>
        <w:keepNext/>
        <w:spacing w:after="360"/>
        <w:jc w:val="center"/>
        <w:textAlignment w:val="baseline"/>
        <w:outlineLvl w:val="0"/>
        <w:rPr>
          <w:rFonts w:ascii="Times New Roman" w:hAnsi="Times New Roman"/>
          <w:b/>
          <w:sz w:val="20"/>
          <w:szCs w:val="20"/>
        </w:rPr>
      </w:pPr>
      <w:r w:rsidRPr="00761586">
        <w:rPr>
          <w:rFonts w:ascii="Times New Roman" w:hAnsi="Times New Roman"/>
          <w:b/>
          <w:sz w:val="20"/>
          <w:szCs w:val="20"/>
        </w:rPr>
        <w:t>PROPUNERE TEHNICĂ</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Ofertantul va elabora Propunerea Tehnică in conformitate cu cerințele prevăzute în prezentul Caiet de Sarcini. Informațiile din Propunerea Tehnică trebuie să permită̆ identificarea cu ușurință a corespondentei cu cerințele impuse în Caietul de Sarcini. </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Cerințele cuprinse in Caietul de Sarcini sunt considerate minimale, iar nerespectarea sau neîndeplinirea acestora va conduce la respingerea ofertei.</w:t>
      </w:r>
    </w:p>
    <w:p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În cadrul Propunerii Tehnice, ofertanții vor prezenta minim următoarele informații: </w:t>
      </w:r>
    </w:p>
    <w:p w:rsidR="00CB0167" w:rsidRPr="00761586" w:rsidRDefault="00CB0167">
      <w:pPr>
        <w:numPr>
          <w:ilvl w:val="0"/>
          <w:numId w:val="18"/>
        </w:numPr>
        <w:jc w:val="both"/>
        <w:rPr>
          <w:rFonts w:ascii="Times New Roman" w:hAnsi="Times New Roman"/>
          <w:sz w:val="20"/>
          <w:szCs w:val="20"/>
        </w:rPr>
      </w:pPr>
      <w:r w:rsidRPr="00761586">
        <w:rPr>
          <w:rFonts w:ascii="Times New Roman" w:hAnsi="Times New Roman"/>
          <w:sz w:val="20"/>
          <w:szCs w:val="20"/>
        </w:rPr>
        <w:t>Activitățile ce vor fi realizate în cadrul contractului de prestări servicii și planul de lucru, fără a se limita la acestea;</w:t>
      </w:r>
    </w:p>
    <w:p w:rsidR="006C6BF5" w:rsidRPr="00761586" w:rsidRDefault="00B10CD3" w:rsidP="006A7A4A">
      <w:pPr>
        <w:numPr>
          <w:ilvl w:val="0"/>
          <w:numId w:val="18"/>
        </w:numPr>
        <w:shd w:val="clear" w:color="auto" w:fill="FFFFFF"/>
        <w:spacing w:before="240"/>
        <w:jc w:val="both"/>
        <w:rPr>
          <w:rFonts w:ascii="Times New Roman" w:hAnsi="Times New Roman"/>
          <w:sz w:val="20"/>
          <w:szCs w:val="20"/>
        </w:rPr>
      </w:pPr>
      <w:r w:rsidRPr="00761586">
        <w:rPr>
          <w:rFonts w:ascii="Times New Roman" w:hAnsi="Times New Roman"/>
          <w:bCs/>
          <w:sz w:val="20"/>
          <w:szCs w:val="20"/>
        </w:rPr>
        <w:t>Propunerea echipei de proiect</w:t>
      </w:r>
      <w:r w:rsidR="00475588" w:rsidRPr="00761586">
        <w:rPr>
          <w:rFonts w:ascii="Times New Roman" w:hAnsi="Times New Roman"/>
          <w:bCs/>
          <w:sz w:val="20"/>
          <w:szCs w:val="20"/>
        </w:rPr>
        <w:t xml:space="preserve"> </w:t>
      </w:r>
      <w:r w:rsidRPr="00761586">
        <w:rPr>
          <w:rFonts w:ascii="Times New Roman" w:hAnsi="Times New Roman"/>
          <w:sz w:val="20"/>
          <w:szCs w:val="20"/>
        </w:rPr>
        <w:t>din care să reiasă desemnarea persoanelor responsabile cu implementarea contractului</w:t>
      </w:r>
      <w:r w:rsidR="006A7A4A" w:rsidRPr="00761586">
        <w:rPr>
          <w:rFonts w:ascii="Times New Roman" w:hAnsi="Times New Roman"/>
          <w:sz w:val="20"/>
          <w:szCs w:val="20"/>
        </w:rPr>
        <w:t>.</w:t>
      </w:r>
    </w:p>
    <w:p w:rsidR="006C6BF5" w:rsidRPr="00761586" w:rsidRDefault="006C6BF5">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r w:rsidRPr="00761586">
        <w:rPr>
          <w:rFonts w:ascii="Times New Roman" w:hAnsi="Times New Roman"/>
          <w:sz w:val="20"/>
          <w:szCs w:val="20"/>
        </w:rPr>
        <w:t xml:space="preserve">Data </w:t>
      </w:r>
      <w:r w:rsidR="00B10CD3" w:rsidRPr="00761586">
        <w:rPr>
          <w:rFonts w:ascii="Times New Roman" w:hAnsi="Times New Roman"/>
          <w:sz w:val="20"/>
          <w:szCs w:val="20"/>
        </w:rPr>
        <w:t>completării</w:t>
      </w:r>
      <w:r w:rsidRPr="00761586">
        <w:rPr>
          <w:rFonts w:ascii="Times New Roman" w:hAnsi="Times New Roman"/>
          <w:sz w:val="20"/>
          <w:szCs w:val="20"/>
        </w:rPr>
        <w:t>:</w:t>
      </w: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6A7A4A" w:rsidRPr="00761586" w:rsidRDefault="006A7A4A">
      <w:pPr>
        <w:autoSpaceDE w:val="0"/>
        <w:autoSpaceDN w:val="0"/>
        <w:adjustRightInd w:val="0"/>
        <w:spacing w:after="0"/>
        <w:jc w:val="right"/>
        <w:rPr>
          <w:rFonts w:ascii="Times New Roman" w:hAnsi="Times New Roman"/>
          <w:b/>
          <w:bCs/>
          <w:iCs/>
          <w:sz w:val="20"/>
          <w:szCs w:val="20"/>
        </w:rPr>
      </w:pPr>
    </w:p>
    <w:p w:rsidR="00FF21A3" w:rsidRPr="00761586" w:rsidRDefault="00FF21A3">
      <w:pPr>
        <w:autoSpaceDE w:val="0"/>
        <w:autoSpaceDN w:val="0"/>
        <w:adjustRightInd w:val="0"/>
        <w:spacing w:after="0"/>
        <w:jc w:val="right"/>
        <w:rPr>
          <w:rFonts w:ascii="Times New Roman" w:hAnsi="Times New Roman"/>
          <w:b/>
          <w:bCs/>
          <w:iCs/>
          <w:sz w:val="20"/>
          <w:szCs w:val="20"/>
        </w:rPr>
      </w:pPr>
    </w:p>
    <w:p w:rsidR="00CB0167" w:rsidRPr="00761586" w:rsidRDefault="00CB0167">
      <w:pPr>
        <w:autoSpaceDE w:val="0"/>
        <w:autoSpaceDN w:val="0"/>
        <w:adjustRightInd w:val="0"/>
        <w:spacing w:after="0"/>
        <w:jc w:val="right"/>
        <w:rPr>
          <w:rFonts w:ascii="Times New Roman" w:hAnsi="Times New Roman"/>
          <w:sz w:val="20"/>
          <w:szCs w:val="20"/>
          <w:lang w:eastAsia="hi-IN" w:bidi="hi-IN"/>
        </w:rPr>
      </w:pPr>
      <w:r w:rsidRPr="00761586">
        <w:rPr>
          <w:rFonts w:ascii="Times New Roman" w:hAnsi="Times New Roman"/>
          <w:b/>
          <w:bCs/>
          <w:iCs/>
          <w:sz w:val="20"/>
          <w:szCs w:val="20"/>
        </w:rPr>
        <w:lastRenderedPageBreak/>
        <w:t xml:space="preserve">Formular nr. </w:t>
      </w:r>
      <w:r w:rsidR="00A35E54" w:rsidRPr="00761586">
        <w:rPr>
          <w:rFonts w:ascii="Times New Roman" w:hAnsi="Times New Roman"/>
          <w:b/>
          <w:bCs/>
          <w:iCs/>
          <w:sz w:val="20"/>
          <w:szCs w:val="20"/>
        </w:rPr>
        <w:t>7</w:t>
      </w:r>
    </w:p>
    <w:p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rsidR="00CB0167" w:rsidRPr="00761586" w:rsidRDefault="00CB0167">
      <w:pPr>
        <w:spacing w:after="0"/>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CB0167" w:rsidRPr="00761586" w:rsidRDefault="00CB0167">
      <w:pPr>
        <w:spacing w:after="0"/>
        <w:rPr>
          <w:rFonts w:ascii="Times New Roman" w:hAnsi="Times New Roman"/>
          <w:bCs/>
          <w:i/>
          <w:sz w:val="20"/>
          <w:szCs w:val="20"/>
        </w:rPr>
      </w:pPr>
    </w:p>
    <w:p w:rsidR="00CB0167" w:rsidRPr="00761586" w:rsidRDefault="00CB0167">
      <w:pPr>
        <w:shd w:val="clear" w:color="auto" w:fill="FFFFFF"/>
        <w:spacing w:after="0"/>
        <w:jc w:val="center"/>
        <w:rPr>
          <w:rFonts w:ascii="Times New Roman" w:hAnsi="Times New Roman"/>
          <w:b/>
          <w:sz w:val="20"/>
          <w:szCs w:val="20"/>
        </w:rPr>
      </w:pPr>
      <w:r w:rsidRPr="00761586">
        <w:rPr>
          <w:rFonts w:ascii="Times New Roman" w:hAnsi="Times New Roman"/>
          <w:b/>
          <w:sz w:val="20"/>
          <w:szCs w:val="20"/>
        </w:rPr>
        <w:t>Împuternicire</w:t>
      </w:r>
    </w:p>
    <w:p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rsidR="00CB0167" w:rsidRPr="00761586" w:rsidRDefault="00CB0167">
      <w:pPr>
        <w:spacing w:after="0"/>
        <w:jc w:val="center"/>
        <w:rPr>
          <w:rFonts w:ascii="Times New Roman" w:hAnsi="Times New Roman"/>
          <w:bCs/>
          <w:sz w:val="20"/>
          <w:szCs w:val="20"/>
        </w:rPr>
      </w:pPr>
    </w:p>
    <w:p w:rsidR="00CB0167" w:rsidRPr="00761586" w:rsidRDefault="00CB0167">
      <w:pPr>
        <w:spacing w:after="0"/>
        <w:jc w:val="center"/>
        <w:rPr>
          <w:rFonts w:ascii="Times New Roman" w:hAnsi="Times New Roman"/>
          <w:bCs/>
          <w:sz w:val="20"/>
          <w:szCs w:val="20"/>
        </w:rPr>
      </w:pPr>
    </w:p>
    <w:p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 xml:space="preserve">Subscrisa, ………………………………………………………………………………..(nume/denumire), cu sediul în ……………………………..(adresa operatorului economic),  înmatriculata la Registrul Comerţului sub nr.……., CIF ……………., atribut fiscal ……....., reprezentată prin………………………, în calitate de ………………………………., </w:t>
      </w:r>
    </w:p>
    <w:p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 xml:space="preserve">Împuternicim prin prezenta pe Dl/Dna………………….……, domiciliat în ……………………………………………, identificat cu B.I./C.I. seria ……, nr. ………, CNP …………………………., eliberat de ……............................., la data de …………, având funcţia de ………………………………………………, să ne reprezinte la </w:t>
      </w:r>
      <w:r w:rsidR="00DC1841" w:rsidRPr="00761586">
        <w:rPr>
          <w:rFonts w:ascii="Times New Roman" w:hAnsi="Times New Roman"/>
          <w:bCs/>
          <w:sz w:val="20"/>
          <w:szCs w:val="20"/>
        </w:rPr>
        <w:t xml:space="preserve">achiziția directă </w:t>
      </w:r>
      <w:r w:rsidRPr="00761586">
        <w:rPr>
          <w:rFonts w:ascii="Times New Roman" w:hAnsi="Times New Roman"/>
          <w:bCs/>
          <w:sz w:val="20"/>
          <w:szCs w:val="20"/>
        </w:rPr>
        <w:t xml:space="preserve">având ca obiect </w:t>
      </w:r>
      <w:r w:rsidRPr="00761586">
        <w:rPr>
          <w:rFonts w:ascii="Times New Roman" w:hAnsi="Times New Roman"/>
          <w:b/>
          <w:sz w:val="20"/>
          <w:szCs w:val="20"/>
        </w:rPr>
        <w:t>__________________________________________________________________________________</w:t>
      </w:r>
      <w:r w:rsidRPr="00761586">
        <w:rPr>
          <w:rFonts w:ascii="Times New Roman" w:hAnsi="Times New Roman"/>
          <w:b/>
          <w:bCs/>
          <w:sz w:val="20"/>
          <w:szCs w:val="20"/>
        </w:rPr>
        <w:t>,</w:t>
      </w:r>
      <w:r w:rsidRPr="00761586">
        <w:rPr>
          <w:rFonts w:ascii="Times New Roman" w:hAnsi="Times New Roman"/>
          <w:bCs/>
          <w:sz w:val="20"/>
          <w:szCs w:val="20"/>
        </w:rPr>
        <w:t xml:space="preserve"> organizată de MUNICIPIUL SLOBOZIA, în scopul atribuirii contractului de </w:t>
      </w:r>
      <w:r w:rsidR="00AB3127" w:rsidRPr="00761586">
        <w:rPr>
          <w:rFonts w:ascii="Times New Roman" w:hAnsi="Times New Roman"/>
          <w:bCs/>
          <w:sz w:val="20"/>
          <w:szCs w:val="20"/>
        </w:rPr>
        <w:t>servicii</w:t>
      </w:r>
      <w:r w:rsidRPr="00761586">
        <w:rPr>
          <w:rFonts w:ascii="Times New Roman" w:hAnsi="Times New Roman"/>
          <w:bCs/>
          <w:sz w:val="20"/>
          <w:szCs w:val="20"/>
        </w:rPr>
        <w:t>.</w:t>
      </w:r>
    </w:p>
    <w:p w:rsidR="00CB0167" w:rsidRPr="00761586" w:rsidRDefault="00CB0167">
      <w:pPr>
        <w:widowControl w:val="0"/>
        <w:suppressAutoHyphens/>
        <w:autoSpaceDE w:val="0"/>
        <w:spacing w:after="0"/>
        <w:ind w:firstLine="708"/>
        <w:jc w:val="both"/>
        <w:rPr>
          <w:rFonts w:ascii="Times New Roman" w:hAnsi="Times New Roman"/>
          <w:bCs/>
          <w:sz w:val="20"/>
          <w:szCs w:val="20"/>
        </w:rPr>
      </w:pP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 xml:space="preserve">           În îndeplinirea mandatului său, împuternicitul va avea următoarele drepturi şiobligaţii:</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1. Să semneze toate actele şi documentele care emană de la subscrisa în legătură cu participarea la prezenta </w:t>
      </w:r>
      <w:r w:rsidR="00B7215F" w:rsidRPr="00761586">
        <w:rPr>
          <w:rFonts w:ascii="Times New Roman" w:hAnsi="Times New Roman"/>
          <w:bCs/>
          <w:sz w:val="20"/>
          <w:szCs w:val="20"/>
        </w:rPr>
        <w:t>achiziție publică</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2. Să participe în numele subscrisei la procedură şi să semneze toate documentele rezultate pe parcursul şi/sau în urma desfăşurării </w:t>
      </w:r>
      <w:r w:rsidR="00B7215F" w:rsidRPr="00761586">
        <w:rPr>
          <w:rFonts w:ascii="Times New Roman" w:hAnsi="Times New Roman"/>
          <w:bCs/>
          <w:sz w:val="20"/>
          <w:szCs w:val="20"/>
        </w:rPr>
        <w:t>achiziție publice</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3. Să răspundă solicitărilor de clarificare formulate de către Autoritatea Contractantă în timpul desfăşurării </w:t>
      </w:r>
      <w:r w:rsidRPr="00761586">
        <w:rPr>
          <w:rFonts w:ascii="Times New Roman" w:hAnsi="Times New Roman"/>
          <w:bCs/>
          <w:strike/>
          <w:sz w:val="20"/>
          <w:szCs w:val="20"/>
        </w:rPr>
        <w:t>procedurii</w:t>
      </w:r>
      <w:r w:rsidR="00926FEB" w:rsidRPr="00761586">
        <w:rPr>
          <w:rFonts w:ascii="Times New Roman" w:hAnsi="Times New Roman"/>
          <w:bCs/>
          <w:sz w:val="20"/>
          <w:szCs w:val="20"/>
        </w:rPr>
        <w:t xml:space="preserve"> achiziției</w:t>
      </w:r>
      <w:r w:rsidR="00727584" w:rsidRPr="00761586">
        <w:rPr>
          <w:rFonts w:ascii="Times New Roman" w:hAnsi="Times New Roman"/>
          <w:bCs/>
          <w:sz w:val="20"/>
          <w:szCs w:val="20"/>
        </w:rPr>
        <w:t xml:space="preserve"> publice</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4. Să depună în numele subscrisei contestaţiile cu privire la </w:t>
      </w:r>
      <w:r w:rsidR="00B7215F" w:rsidRPr="00761586">
        <w:rPr>
          <w:rFonts w:ascii="Times New Roman" w:hAnsi="Times New Roman"/>
          <w:bCs/>
          <w:sz w:val="20"/>
          <w:szCs w:val="20"/>
        </w:rPr>
        <w:t>achiziția publică</w:t>
      </w:r>
      <w:r w:rsidRPr="00761586">
        <w:rPr>
          <w:rFonts w:ascii="Times New Roman" w:hAnsi="Times New Roman"/>
          <w:bCs/>
          <w:sz w:val="20"/>
          <w:szCs w:val="20"/>
        </w:rPr>
        <w:t>.</w:t>
      </w:r>
    </w:p>
    <w:p w:rsidR="00CB0167" w:rsidRPr="00761586" w:rsidRDefault="00CB0167">
      <w:pPr>
        <w:widowControl w:val="0"/>
        <w:suppressAutoHyphens/>
        <w:autoSpaceDE w:val="0"/>
        <w:spacing w:after="0"/>
        <w:jc w:val="both"/>
        <w:rPr>
          <w:rFonts w:ascii="Times New Roman" w:hAnsi="Times New Roman"/>
          <w:bCs/>
          <w:sz w:val="20"/>
          <w:szCs w:val="20"/>
        </w:rPr>
      </w:pPr>
    </w:p>
    <w:p w:rsidR="00CB0167" w:rsidRPr="00761586" w:rsidRDefault="00CB0167">
      <w:pPr>
        <w:widowControl w:val="0"/>
        <w:suppressAutoHyphens/>
        <w:autoSpaceDE w:val="0"/>
        <w:spacing w:after="0"/>
        <w:ind w:firstLine="708"/>
        <w:jc w:val="both"/>
        <w:rPr>
          <w:rFonts w:ascii="Times New Roman" w:hAnsi="Times New Roman"/>
          <w:bCs/>
          <w:sz w:val="20"/>
          <w:szCs w:val="20"/>
        </w:rPr>
      </w:pPr>
      <w:r w:rsidRPr="00761586">
        <w:rPr>
          <w:rFonts w:ascii="Times New Roman" w:hAnsi="Times New Roman"/>
          <w:bCs/>
          <w:sz w:val="20"/>
          <w:szCs w:val="20"/>
        </w:rPr>
        <w:t>Prin prezenta, împuternicitul nostru este pe deplin autorizat să angajeze răspunderea subscrisei cu privire la toate actele şi faptele ce decurg din participarea la atribuirea contractului de achiziție publică.</w:t>
      </w:r>
    </w:p>
    <w:p w:rsidR="00CB0167" w:rsidRPr="00761586" w:rsidRDefault="00CB0167">
      <w:pPr>
        <w:suppressAutoHyphens/>
        <w:overflowPunct w:val="0"/>
        <w:autoSpaceDE w:val="0"/>
        <w:spacing w:after="0"/>
        <w:ind w:firstLine="708"/>
        <w:jc w:val="both"/>
        <w:rPr>
          <w:rFonts w:ascii="Times New Roman" w:hAnsi="Times New Roman"/>
          <w:bCs/>
          <w:sz w:val="20"/>
          <w:szCs w:val="20"/>
        </w:rPr>
      </w:pPr>
      <w:r w:rsidRPr="00761586">
        <w:rPr>
          <w:rFonts w:ascii="Times New Roman" w:hAnsi="Times New Roman"/>
          <w:bCs/>
          <w:sz w:val="20"/>
          <w:szCs w:val="20"/>
        </w:rPr>
        <w:t>Înţeleg că în cazul în care această declaraţie nu este conformă cu realitatea sunt pasibil de încălcarea prevederilor legislaţiei penale privind falsul în declaraţii</w:t>
      </w:r>
      <w:r w:rsidR="00C34732" w:rsidRPr="00761586">
        <w:rPr>
          <w:rFonts w:ascii="Times New Roman" w:hAnsi="Times New Roman"/>
          <w:bCs/>
          <w:sz w:val="20"/>
          <w:szCs w:val="20"/>
        </w:rPr>
        <w:t xml:space="preserve"> </w:t>
      </w:r>
      <w:r w:rsidRPr="00761586">
        <w:rPr>
          <w:rFonts w:ascii="Times New Roman" w:hAnsi="Times New Roman"/>
          <w:bCs/>
          <w:sz w:val="20"/>
          <w:szCs w:val="20"/>
        </w:rPr>
        <w:t xml:space="preserve">şi sunt de acord cu orice decizie a Autorităţii Contractante referitoare la excluderea din </w:t>
      </w:r>
      <w:r w:rsidR="00C34732" w:rsidRPr="00761586">
        <w:rPr>
          <w:rFonts w:ascii="Times New Roman" w:hAnsi="Times New Roman"/>
          <w:bCs/>
          <w:sz w:val="20"/>
          <w:szCs w:val="20"/>
        </w:rPr>
        <w:t xml:space="preserve">achiziția publică organizată </w:t>
      </w:r>
      <w:r w:rsidRPr="00761586">
        <w:rPr>
          <w:rFonts w:ascii="Times New Roman" w:hAnsi="Times New Roman"/>
          <w:bCs/>
          <w:sz w:val="20"/>
          <w:szCs w:val="20"/>
        </w:rPr>
        <w:t>pentru atribuirea contract</w:t>
      </w:r>
      <w:r w:rsidR="00AB1BE2" w:rsidRPr="00761586">
        <w:rPr>
          <w:rFonts w:ascii="Times New Roman" w:hAnsi="Times New Roman"/>
          <w:bCs/>
          <w:sz w:val="20"/>
          <w:szCs w:val="20"/>
        </w:rPr>
        <w:t>ului</w:t>
      </w:r>
      <w:r w:rsidRPr="00761586">
        <w:rPr>
          <w:rFonts w:ascii="Times New Roman" w:hAnsi="Times New Roman"/>
          <w:bCs/>
          <w:sz w:val="20"/>
          <w:szCs w:val="20"/>
        </w:rPr>
        <w:t xml:space="preserve"> de achiziţie publică.</w:t>
      </w:r>
    </w:p>
    <w:p w:rsidR="00CB0167" w:rsidRPr="00761586" w:rsidRDefault="00CB0167">
      <w:pPr>
        <w:suppressAutoHyphens/>
        <w:overflowPunct w:val="0"/>
        <w:autoSpaceDE w:val="0"/>
        <w:spacing w:after="0"/>
        <w:ind w:firstLine="708"/>
        <w:jc w:val="both"/>
        <w:rPr>
          <w:rFonts w:ascii="Times New Roman" w:hAnsi="Times New Roman"/>
          <w:bCs/>
          <w:sz w:val="20"/>
          <w:szCs w:val="20"/>
        </w:rPr>
      </w:pPr>
    </w:p>
    <w:p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rsidR="00CB0167" w:rsidRPr="00761586" w:rsidRDefault="00CB0167">
      <w:pPr>
        <w:widowControl w:val="0"/>
        <w:suppressAutoHyphens/>
        <w:autoSpaceDE w:val="0"/>
        <w:rPr>
          <w:bCs/>
        </w:rPr>
      </w:pPr>
    </w:p>
    <w:p w:rsidR="00CB0167" w:rsidRPr="00761586" w:rsidRDefault="00CB0167">
      <w:pPr>
        <w:shd w:val="clear" w:color="auto" w:fill="FFFFFF"/>
        <w:spacing w:before="240"/>
        <w:rPr>
          <w:rFonts w:ascii="Times New Roman" w:hAnsi="Times New Roman"/>
          <w:sz w:val="20"/>
          <w:szCs w:val="20"/>
        </w:rPr>
      </w:pPr>
    </w:p>
    <w:p w:rsidR="00CB0167" w:rsidRPr="00761586" w:rsidRDefault="00CB0167">
      <w:pPr>
        <w:shd w:val="clear" w:color="auto" w:fill="FFFFFF"/>
        <w:spacing w:before="240"/>
        <w:rPr>
          <w:rFonts w:ascii="Times New Roman" w:hAnsi="Times New Roman"/>
          <w:sz w:val="20"/>
          <w:szCs w:val="20"/>
        </w:rPr>
      </w:pPr>
    </w:p>
    <w:p w:rsidR="000D1087" w:rsidRPr="00761586" w:rsidRDefault="000D1087" w:rsidP="00AC7F0B">
      <w:pPr>
        <w:autoSpaceDE w:val="0"/>
        <w:autoSpaceDN w:val="0"/>
        <w:adjustRightInd w:val="0"/>
        <w:spacing w:after="0"/>
        <w:rPr>
          <w:rFonts w:ascii="Times New Roman" w:hAnsi="Times New Roman"/>
          <w:sz w:val="20"/>
          <w:szCs w:val="20"/>
        </w:rPr>
      </w:pPr>
    </w:p>
    <w:p w:rsidR="000D1087" w:rsidRPr="00761586" w:rsidRDefault="000D1087">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rsidP="00E85BE0">
      <w:pPr>
        <w:jc w:val="right"/>
        <w:rPr>
          <w:rFonts w:ascii="Times New Roman" w:hAnsi="Times New Roman"/>
          <w:b/>
          <w:sz w:val="20"/>
          <w:szCs w:val="20"/>
        </w:rPr>
      </w:pPr>
      <w:r w:rsidRPr="00761586">
        <w:rPr>
          <w:rFonts w:ascii="Times New Roman" w:hAnsi="Times New Roman"/>
          <w:b/>
          <w:sz w:val="20"/>
          <w:szCs w:val="20"/>
        </w:rPr>
        <w:lastRenderedPageBreak/>
        <w:t>Formular nr.  8</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w:t>
      </w:r>
    </w:p>
    <w:p w:rsidR="00E85BE0" w:rsidRPr="00761586" w:rsidRDefault="00E85BE0" w:rsidP="00E85BE0">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rsidR="00E85BE0" w:rsidRPr="00761586" w:rsidRDefault="00E85BE0" w:rsidP="00E85BE0">
      <w:pPr>
        <w:jc w:val="center"/>
        <w:rPr>
          <w:rFonts w:ascii="Times New Roman" w:hAnsi="Times New Roman"/>
          <w:sz w:val="20"/>
          <w:szCs w:val="20"/>
        </w:rPr>
      </w:pPr>
      <w:r w:rsidRPr="00761586">
        <w:rPr>
          <w:rFonts w:ascii="Times New Roman" w:hAnsi="Times New Roman"/>
          <w:b/>
          <w:sz w:val="20"/>
          <w:szCs w:val="20"/>
        </w:rPr>
        <w:t xml:space="preserve">DECLARATIE PRIVIND EVITAREA CONFLICTULUI DE INTERESE </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Subsemnatul, ................................. reprezentant împuternicit al ............. </w:t>
      </w:r>
      <w:r w:rsidRPr="00761586">
        <w:rPr>
          <w:rFonts w:ascii="Times New Roman" w:hAnsi="Times New Roman"/>
          <w:i/>
          <w:sz w:val="20"/>
          <w:szCs w:val="20"/>
        </w:rPr>
        <w:t>(denumirea operatorului economic),</w:t>
      </w:r>
      <w:r w:rsidRPr="00761586">
        <w:rPr>
          <w:rFonts w:ascii="Times New Roman" w:hAnsi="Times New Roman"/>
          <w:sz w:val="20"/>
          <w:szCs w:val="20"/>
        </w:rPr>
        <w:t xml:space="preserve"> în calitate de </w:t>
      </w:r>
      <w:r w:rsidRPr="00761586">
        <w:rPr>
          <w:rFonts w:ascii="Times New Roman" w:hAnsi="Times New Roman"/>
          <w:i/>
          <w:sz w:val="20"/>
          <w:szCs w:val="20"/>
        </w:rPr>
        <w:t>(ofertant/ofertant asociat/subcontractant//ofertantului.....),</w:t>
      </w:r>
      <w:r w:rsidRPr="00761586">
        <w:rPr>
          <w:rFonts w:ascii="Times New Roman" w:hAnsi="Times New Roman"/>
          <w:sz w:val="20"/>
          <w:szCs w:val="20"/>
        </w:rPr>
        <w:t xml:space="preserve"> la achizitia</w:t>
      </w:r>
      <w:r w:rsidR="00144488" w:rsidRPr="00761586">
        <w:rPr>
          <w:rFonts w:ascii="Times New Roman" w:hAnsi="Times New Roman"/>
          <w:sz w:val="20"/>
          <w:szCs w:val="20"/>
        </w:rPr>
        <w:t xml:space="preserve"> </w:t>
      </w:r>
      <w:r w:rsidRPr="00761586">
        <w:rPr>
          <w:rFonts w:ascii="Times New Roman" w:hAnsi="Times New Roman"/>
          <w:sz w:val="20"/>
          <w:szCs w:val="20"/>
        </w:rPr>
        <w:t xml:space="preserve">................. </w:t>
      </w:r>
      <w:r w:rsidRPr="00761586">
        <w:rPr>
          <w:rFonts w:ascii="Times New Roman" w:hAnsi="Times New Roman"/>
          <w:i/>
          <w:sz w:val="20"/>
          <w:szCs w:val="20"/>
        </w:rPr>
        <w:t>(se menţionează</w:t>
      </w:r>
      <w:r w:rsidR="00144488" w:rsidRPr="00761586">
        <w:rPr>
          <w:rFonts w:ascii="Times New Roman" w:hAnsi="Times New Roman"/>
          <w:i/>
          <w:sz w:val="20"/>
          <w:szCs w:val="20"/>
        </w:rPr>
        <w:t xml:space="preserve"> </w:t>
      </w:r>
      <w:r w:rsidRPr="00761586">
        <w:rPr>
          <w:rFonts w:ascii="Times New Roman" w:hAnsi="Times New Roman"/>
          <w:i/>
          <w:sz w:val="20"/>
          <w:szCs w:val="20"/>
        </w:rPr>
        <w:t xml:space="preserve"> procedura) </w:t>
      </w:r>
      <w:r w:rsidRPr="00761586">
        <w:rPr>
          <w:rFonts w:ascii="Times New Roman" w:hAnsi="Times New Roman"/>
          <w:sz w:val="20"/>
          <w:szCs w:val="20"/>
        </w:rPr>
        <w:t xml:space="preserve">pentru atribuirea contractului de achiziţie publică având ca obiect ....................... </w:t>
      </w:r>
      <w:r w:rsidRPr="00761586">
        <w:rPr>
          <w:rFonts w:ascii="Times New Roman" w:hAnsi="Times New Roman"/>
          <w:i/>
          <w:sz w:val="20"/>
          <w:szCs w:val="20"/>
        </w:rPr>
        <w:t>(denumirea produsului, serviciului sau lucrării),</w:t>
      </w:r>
      <w:r w:rsidRPr="00761586">
        <w:rPr>
          <w:rFonts w:ascii="Times New Roman" w:hAnsi="Times New Roman"/>
          <w:sz w:val="20"/>
          <w:szCs w:val="20"/>
        </w:rPr>
        <w:t xml:space="preserve"> codul CPV ............................, la data de  ................ (zi/luna/an), organizată de ............ </w:t>
      </w:r>
      <w:r w:rsidRPr="00761586">
        <w:rPr>
          <w:rFonts w:ascii="Times New Roman" w:hAnsi="Times New Roman"/>
          <w:i/>
          <w:sz w:val="20"/>
          <w:szCs w:val="20"/>
        </w:rPr>
        <w:t>(denumirea autorităţii contractante</w:t>
      </w:r>
      <w:r w:rsidRPr="00761586">
        <w:rPr>
          <w:rFonts w:ascii="Times New Roman" w:hAnsi="Times New Roman"/>
          <w:sz w:val="20"/>
          <w:szCs w:val="20"/>
        </w:rPr>
        <w:t>), declar pe propria răspundere că nu mă aflu în oricare din situațiile prevăzute la art. 58-63 din Legea nr. 98/2016 privind achiziţiile publice.</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Subsemnatul declar că informaţiile furnizate sunt complete şi corecte în fiecare detaliu şiînţeleg ca autoritatea contractantă are dreptul de a solicita, în scopul verificării şi confirmării orice documente doveditoare de care dispun.</w:t>
      </w:r>
    </w:p>
    <w:p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Înţeleg ca în cazul în care această declaraţie nu este conformă cu realitatea sunt pasibil de încălcarea prevederilor legislaţiei penale privind falsul în declaraţii.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Persoanele cu functie de decizie din cadrul autoritatii contractante, in ceea ce priveste organizarea, derularea si finalizarea procedurii de atribuire, respectiv persoanele care aproba/semneaza documente emise in legatura cu sau pentru achizitia directa, inclusiv persoanele care aproba bugetul aferent autoritatii contractante, necesar finantarii contractului de achizitie publica sunt: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Potor Dănuț-Alexandru – Primar, Conducătorul Autorității Contractante</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Mușat Gabriel - Viceprimar</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Manea Gigi - Viceprimar</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Tudoran Valentin - Secretar General al Municipiului</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Mocioniu Adrian </w:t>
      </w:r>
      <w:r w:rsidR="003C02A6" w:rsidRPr="00761586">
        <w:rPr>
          <w:rFonts w:ascii="Times New Roman" w:hAnsi="Times New Roman"/>
          <w:sz w:val="20"/>
          <w:szCs w:val="20"/>
        </w:rPr>
        <w:t xml:space="preserve">–Nicolae - </w:t>
      </w:r>
      <w:r w:rsidRPr="00761586">
        <w:rPr>
          <w:rFonts w:ascii="Times New Roman" w:hAnsi="Times New Roman"/>
          <w:sz w:val="20"/>
          <w:szCs w:val="20"/>
        </w:rPr>
        <w:t>Administrator Public</w:t>
      </w:r>
    </w:p>
    <w:p w:rsidR="00E85BE0" w:rsidRPr="00761586" w:rsidRDefault="0060276F" w:rsidP="00E85BE0">
      <w:pPr>
        <w:spacing w:after="0"/>
        <w:jc w:val="both"/>
        <w:rPr>
          <w:rFonts w:ascii="Times New Roman" w:hAnsi="Times New Roman"/>
          <w:sz w:val="20"/>
          <w:szCs w:val="20"/>
        </w:rPr>
      </w:pPr>
      <w:r w:rsidRPr="00761586">
        <w:rPr>
          <w:rFonts w:ascii="Times New Roman" w:hAnsi="Times New Roman"/>
          <w:sz w:val="20"/>
          <w:szCs w:val="20"/>
        </w:rPr>
        <w:t xml:space="preserve">- Adam Virginia – Director, </w:t>
      </w:r>
      <w:r w:rsidR="00E85BE0" w:rsidRPr="00761586">
        <w:rPr>
          <w:rFonts w:ascii="Times New Roman" w:hAnsi="Times New Roman"/>
          <w:sz w:val="20"/>
          <w:szCs w:val="20"/>
        </w:rPr>
        <w:t xml:space="preserve">Direcția Economică și Finanțe Publice Locale </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Vla</w:t>
      </w:r>
      <w:r w:rsidR="0060276F" w:rsidRPr="00761586">
        <w:rPr>
          <w:rFonts w:ascii="Times New Roman" w:hAnsi="Times New Roman"/>
          <w:sz w:val="20"/>
          <w:szCs w:val="20"/>
        </w:rPr>
        <w:t xml:space="preserve">d Cristian –  Director executiv, </w:t>
      </w:r>
      <w:r w:rsidRPr="00761586">
        <w:rPr>
          <w:rFonts w:ascii="Times New Roman" w:hAnsi="Times New Roman"/>
          <w:sz w:val="20"/>
          <w:szCs w:val="20"/>
        </w:rPr>
        <w:t>Direcția Dezvoltare și Management Proiecte</w:t>
      </w:r>
    </w:p>
    <w:p w:rsidR="00E85BE0" w:rsidRPr="00761586" w:rsidRDefault="001C2B02" w:rsidP="00E85BE0">
      <w:pPr>
        <w:spacing w:after="0"/>
        <w:jc w:val="both"/>
        <w:rPr>
          <w:rFonts w:ascii="Times New Roman" w:hAnsi="Times New Roman"/>
          <w:sz w:val="20"/>
          <w:szCs w:val="20"/>
        </w:rPr>
      </w:pPr>
      <w:r w:rsidRPr="00761586">
        <w:rPr>
          <w:rFonts w:ascii="Times New Roman" w:hAnsi="Times New Roman"/>
          <w:sz w:val="20"/>
          <w:szCs w:val="20"/>
        </w:rPr>
        <w:t>- Iorga Drăguța - Director executiv</w:t>
      </w:r>
      <w:r w:rsidR="0060276F" w:rsidRPr="00761586">
        <w:rPr>
          <w:rFonts w:ascii="Times New Roman" w:hAnsi="Times New Roman"/>
          <w:sz w:val="20"/>
          <w:szCs w:val="20"/>
        </w:rPr>
        <w:t xml:space="preserve">, </w:t>
      </w:r>
      <w:r w:rsidRPr="00761586">
        <w:rPr>
          <w:rFonts w:ascii="Times New Roman" w:hAnsi="Times New Roman"/>
          <w:sz w:val="20"/>
          <w:szCs w:val="20"/>
        </w:rPr>
        <w:t xml:space="preserve"> Direcția Tehnică</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Stoica Rodica- Șef serviciu</w:t>
      </w:r>
      <w:r w:rsidR="0060276F" w:rsidRPr="00761586">
        <w:rPr>
          <w:rFonts w:ascii="Times New Roman" w:hAnsi="Times New Roman"/>
          <w:sz w:val="20"/>
          <w:szCs w:val="20"/>
        </w:rPr>
        <w:t xml:space="preserve">, </w:t>
      </w:r>
      <w:r w:rsidRPr="00761586">
        <w:rPr>
          <w:rFonts w:ascii="Times New Roman" w:hAnsi="Times New Roman"/>
          <w:sz w:val="20"/>
          <w:szCs w:val="20"/>
        </w:rPr>
        <w:t xml:space="preserve"> Serviciul Achiziții Publice </w:t>
      </w:r>
    </w:p>
    <w:p w:rsidR="003C02A6" w:rsidRPr="00761586" w:rsidRDefault="0060276F" w:rsidP="003C02A6">
      <w:pPr>
        <w:spacing w:after="0"/>
        <w:jc w:val="both"/>
        <w:rPr>
          <w:rFonts w:ascii="Times New Roman" w:hAnsi="Times New Roman"/>
          <w:sz w:val="20"/>
          <w:szCs w:val="20"/>
        </w:rPr>
      </w:pPr>
      <w:r w:rsidRPr="00761586">
        <w:rPr>
          <w:rFonts w:ascii="Times New Roman" w:hAnsi="Times New Roman"/>
          <w:sz w:val="20"/>
          <w:szCs w:val="20"/>
        </w:rPr>
        <w:t xml:space="preserve">- Pocotilă Mirela-Ramona– Șef serviciu , </w:t>
      </w:r>
      <w:r w:rsidR="003C02A6" w:rsidRPr="00761586">
        <w:rPr>
          <w:rFonts w:ascii="Times New Roman" w:hAnsi="Times New Roman"/>
          <w:sz w:val="20"/>
          <w:szCs w:val="20"/>
        </w:rPr>
        <w:t>Serviciul Management Proiecte și Digitalizare</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Balan-Taclit Daniela - Șef serviciu</w:t>
      </w:r>
      <w:r w:rsidR="0060276F" w:rsidRPr="00761586">
        <w:rPr>
          <w:rFonts w:ascii="Times New Roman" w:hAnsi="Times New Roman"/>
          <w:sz w:val="20"/>
          <w:szCs w:val="20"/>
        </w:rPr>
        <w:t>,</w:t>
      </w:r>
      <w:r w:rsidRPr="00761586">
        <w:rPr>
          <w:rFonts w:ascii="Times New Roman" w:hAnsi="Times New Roman"/>
          <w:sz w:val="20"/>
          <w:szCs w:val="20"/>
        </w:rPr>
        <w:t xml:space="preserve"> Serviciul Buget Contabilitate Administrativ</w:t>
      </w:r>
    </w:p>
    <w:p w:rsidR="00E85BE0" w:rsidRPr="00761586" w:rsidRDefault="0060276F" w:rsidP="00E85BE0">
      <w:pPr>
        <w:spacing w:after="0"/>
        <w:jc w:val="both"/>
        <w:rPr>
          <w:rFonts w:ascii="Times New Roman" w:hAnsi="Times New Roman"/>
          <w:sz w:val="20"/>
          <w:szCs w:val="20"/>
        </w:rPr>
      </w:pPr>
      <w:r w:rsidRPr="00761586">
        <w:rPr>
          <w:rFonts w:ascii="Times New Roman" w:hAnsi="Times New Roman"/>
          <w:sz w:val="20"/>
          <w:szCs w:val="20"/>
        </w:rPr>
        <w:t xml:space="preserve">- Mura Răducanu - Șef serviciu, </w:t>
      </w:r>
      <w:r w:rsidR="00E85BE0" w:rsidRPr="00761586">
        <w:rPr>
          <w:rFonts w:ascii="Times New Roman" w:hAnsi="Times New Roman"/>
          <w:sz w:val="20"/>
          <w:szCs w:val="20"/>
        </w:rPr>
        <w:t>Serviciul Impozite, Taxe Locale, Executare Silită și Încasări</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w:t>
      </w:r>
      <w:r w:rsidR="0060276F" w:rsidRPr="00761586">
        <w:rPr>
          <w:rFonts w:ascii="Times New Roman" w:hAnsi="Times New Roman"/>
          <w:sz w:val="20"/>
          <w:szCs w:val="20"/>
        </w:rPr>
        <w:t>Munteanu Daniela-Alexandra</w:t>
      </w:r>
      <w:r w:rsidR="00A10E95" w:rsidRPr="00761586">
        <w:rPr>
          <w:rFonts w:ascii="Times New Roman" w:hAnsi="Times New Roman"/>
          <w:sz w:val="20"/>
          <w:szCs w:val="20"/>
        </w:rPr>
        <w:t xml:space="preserve"> </w:t>
      </w:r>
      <w:r w:rsidRPr="00761586">
        <w:rPr>
          <w:rFonts w:ascii="Times New Roman" w:hAnsi="Times New Roman"/>
          <w:sz w:val="20"/>
          <w:szCs w:val="20"/>
        </w:rPr>
        <w:t xml:space="preserve">– </w:t>
      </w:r>
      <w:r w:rsidR="0060276F" w:rsidRPr="00761586">
        <w:rPr>
          <w:rFonts w:ascii="Times New Roman" w:hAnsi="Times New Roman"/>
          <w:sz w:val="20"/>
          <w:szCs w:val="20"/>
        </w:rPr>
        <w:t>Consilier achiziții publice</w:t>
      </w:r>
      <w:r w:rsidR="00757F68" w:rsidRPr="00761586">
        <w:rPr>
          <w:rFonts w:ascii="Times New Roman" w:hAnsi="Times New Roman"/>
          <w:sz w:val="20"/>
          <w:szCs w:val="20"/>
        </w:rPr>
        <w:t>, Serviciul Achiziții Publice</w:t>
      </w:r>
      <w:r w:rsidR="000F0FF2" w:rsidRPr="00761586">
        <w:rPr>
          <w:rFonts w:ascii="Times New Roman" w:hAnsi="Times New Roman"/>
          <w:sz w:val="20"/>
          <w:szCs w:val="20"/>
        </w:rPr>
        <w:t>.</w:t>
      </w:r>
    </w:p>
    <w:p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ab/>
      </w:r>
    </w:p>
    <w:p w:rsidR="00E85BE0" w:rsidRPr="00761586" w:rsidRDefault="00E85BE0" w:rsidP="00E85BE0">
      <w:pPr>
        <w:spacing w:after="0"/>
        <w:jc w:val="both"/>
        <w:rPr>
          <w:rFonts w:ascii="Times New Roman" w:hAnsi="Times New Roman"/>
          <w:sz w:val="20"/>
          <w:szCs w:val="20"/>
        </w:rPr>
      </w:pPr>
    </w:p>
    <w:p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Data completării: ……………</w:t>
      </w:r>
    </w:p>
    <w:p w:rsidR="00E85BE0" w:rsidRPr="00761586" w:rsidRDefault="00E85BE0" w:rsidP="00E85BE0">
      <w:pPr>
        <w:spacing w:after="0" w:line="240" w:lineRule="auto"/>
        <w:jc w:val="both"/>
        <w:rPr>
          <w:rFonts w:ascii="Times New Roman" w:hAnsi="Times New Roman"/>
          <w:sz w:val="20"/>
          <w:szCs w:val="20"/>
        </w:rPr>
      </w:pPr>
    </w:p>
    <w:p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Nume, prenume: ………………………………………..</w:t>
      </w:r>
    </w:p>
    <w:p w:rsidR="00E85BE0" w:rsidRPr="00761586" w:rsidRDefault="00E85BE0" w:rsidP="00E85BE0">
      <w:pPr>
        <w:spacing w:after="0" w:line="240" w:lineRule="auto"/>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rsidR="00E85BE0" w:rsidRPr="00761586" w:rsidRDefault="00E85BE0" w:rsidP="00E85BE0">
      <w:pPr>
        <w:jc w:val="both"/>
        <w:rPr>
          <w:rFonts w:ascii="Times New Roman" w:hAnsi="Times New Roman"/>
          <w:sz w:val="20"/>
          <w:szCs w:val="20"/>
        </w:rPr>
      </w:pPr>
    </w:p>
    <w:p w:rsidR="00E85BE0" w:rsidRPr="00761586" w:rsidRDefault="00E85BE0" w:rsidP="00E85BE0">
      <w:pPr>
        <w:tabs>
          <w:tab w:val="left" w:pos="0"/>
        </w:tabs>
        <w:spacing w:after="0"/>
        <w:rPr>
          <w:rFonts w:ascii="Times New Roman" w:hAnsi="Times New Roman"/>
          <w:bCs/>
          <w:sz w:val="20"/>
          <w:szCs w:val="20"/>
        </w:rPr>
      </w:pPr>
    </w:p>
    <w:p w:rsidR="00E85BE0" w:rsidRPr="00761586" w:rsidRDefault="00E85BE0" w:rsidP="00E85BE0">
      <w:pPr>
        <w:tabs>
          <w:tab w:val="left" w:pos="0"/>
        </w:tabs>
        <w:spacing w:after="0"/>
        <w:rPr>
          <w:rFonts w:ascii="Times New Roman" w:hAnsi="Times New Roman"/>
          <w:bCs/>
          <w:sz w:val="20"/>
          <w:szCs w:val="20"/>
        </w:rPr>
      </w:pPr>
    </w:p>
    <w:p w:rsidR="00E85BE0" w:rsidRPr="00761586" w:rsidRDefault="00E85BE0" w:rsidP="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p w:rsidR="00E85BE0" w:rsidRPr="00761586" w:rsidRDefault="00E85BE0">
      <w:pPr>
        <w:spacing w:after="0"/>
        <w:rPr>
          <w:rFonts w:ascii="Times New Roman" w:hAnsi="Times New Roman"/>
          <w:sz w:val="20"/>
          <w:szCs w:val="20"/>
        </w:rPr>
      </w:pPr>
    </w:p>
    <w:sectPr w:rsidR="00E85BE0" w:rsidRPr="00761586" w:rsidSect="00A73226">
      <w:pgSz w:w="11906" w:h="16838"/>
      <w:pgMar w:top="1440" w:right="1080" w:bottom="1440" w:left="108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64FC" w:rsidRDefault="00F664FC" w:rsidP="000D1087">
      <w:pPr>
        <w:spacing w:after="0" w:line="240" w:lineRule="auto"/>
      </w:pPr>
      <w:r>
        <w:separator/>
      </w:r>
    </w:p>
  </w:endnote>
  <w:endnote w:type="continuationSeparator" w:id="0">
    <w:p w:rsidR="00F664FC" w:rsidRDefault="00F664FC" w:rsidP="000D108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64FC" w:rsidRDefault="00F664FC" w:rsidP="000D1087">
      <w:pPr>
        <w:spacing w:after="0" w:line="240" w:lineRule="auto"/>
      </w:pPr>
      <w:r>
        <w:separator/>
      </w:r>
    </w:p>
  </w:footnote>
  <w:footnote w:type="continuationSeparator" w:id="0">
    <w:p w:rsidR="00F664FC" w:rsidRDefault="00F664FC" w:rsidP="000D108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980631"/>
    <w:multiLevelType w:val="singleLevel"/>
    <w:tmpl w:val="23F2492E"/>
    <w:lvl w:ilvl="0">
      <w:start w:val="1"/>
      <w:numFmt w:val="lowerLetter"/>
      <w:suff w:val="space"/>
      <w:lvlText w:val="%1."/>
      <w:lvlJc w:val="left"/>
      <w:rPr>
        <w:rFonts w:hint="default"/>
        <w:b w:val="0"/>
        <w:bCs/>
      </w:rPr>
    </w:lvl>
  </w:abstractNum>
  <w:abstractNum w:abstractNumId="1">
    <w:nsid w:val="FFFFFF7C"/>
    <w:multiLevelType w:val="singleLevel"/>
    <w:tmpl w:val="FFFFFF7C"/>
    <w:lvl w:ilvl="0">
      <w:start w:val="1"/>
      <w:numFmt w:val="decimal"/>
      <w:pStyle w:val="ListNumber5"/>
      <w:lvlText w:val="%1."/>
      <w:lvlJc w:val="left"/>
      <w:pPr>
        <w:tabs>
          <w:tab w:val="num" w:pos="2040"/>
        </w:tabs>
        <w:ind w:left="2040" w:hanging="360"/>
      </w:pPr>
    </w:lvl>
  </w:abstractNum>
  <w:abstractNum w:abstractNumId="2">
    <w:nsid w:val="FFFFFF7D"/>
    <w:multiLevelType w:val="singleLevel"/>
    <w:tmpl w:val="FFFFFF7D"/>
    <w:lvl w:ilvl="0">
      <w:start w:val="1"/>
      <w:numFmt w:val="decimal"/>
      <w:pStyle w:val="ListNumber4"/>
      <w:lvlText w:val="%1."/>
      <w:lvlJc w:val="left"/>
      <w:pPr>
        <w:tabs>
          <w:tab w:val="num" w:pos="1620"/>
        </w:tabs>
        <w:ind w:left="1620" w:hanging="360"/>
      </w:pPr>
    </w:lvl>
  </w:abstractNum>
  <w:abstractNum w:abstractNumId="3">
    <w:nsid w:val="FFFFFF7E"/>
    <w:multiLevelType w:val="singleLevel"/>
    <w:tmpl w:val="FFFFFF7E"/>
    <w:lvl w:ilvl="0">
      <w:start w:val="1"/>
      <w:numFmt w:val="decimal"/>
      <w:pStyle w:val="ListNumber3"/>
      <w:lvlText w:val="%1."/>
      <w:lvlJc w:val="left"/>
      <w:pPr>
        <w:tabs>
          <w:tab w:val="num" w:pos="1200"/>
        </w:tabs>
        <w:ind w:left="1200" w:hanging="360"/>
      </w:pPr>
    </w:lvl>
  </w:abstractNum>
  <w:abstractNum w:abstractNumId="4">
    <w:nsid w:val="FFFFFF7F"/>
    <w:multiLevelType w:val="singleLevel"/>
    <w:tmpl w:val="FFFFFF7F"/>
    <w:lvl w:ilvl="0">
      <w:start w:val="1"/>
      <w:numFmt w:val="decimal"/>
      <w:pStyle w:val="ListNumber2"/>
      <w:lvlText w:val="%1."/>
      <w:lvlJc w:val="left"/>
      <w:pPr>
        <w:tabs>
          <w:tab w:val="num" w:pos="780"/>
        </w:tabs>
        <w:ind w:left="780" w:hanging="360"/>
      </w:pPr>
    </w:lvl>
  </w:abstractNum>
  <w:abstractNum w:abstractNumId="5">
    <w:nsid w:val="FFFFFF80"/>
    <w:multiLevelType w:val="singleLevel"/>
    <w:tmpl w:val="FFFFFF80"/>
    <w:lvl w:ilvl="0">
      <w:start w:val="1"/>
      <w:numFmt w:val="bullet"/>
      <w:pStyle w:val="ListBullet5"/>
      <w:lvlText w:val=""/>
      <w:lvlJc w:val="left"/>
      <w:pPr>
        <w:tabs>
          <w:tab w:val="num"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ListBullet4"/>
      <w:lvlText w:val=""/>
      <w:lvlJc w:val="left"/>
      <w:pPr>
        <w:tabs>
          <w:tab w:val="num"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ListBullet3"/>
      <w:lvlText w:val=""/>
      <w:lvlJc w:val="left"/>
      <w:pPr>
        <w:tabs>
          <w:tab w:val="num" w:pos="1200"/>
        </w:tabs>
        <w:ind w:left="1200" w:hanging="360"/>
      </w:pPr>
      <w:rPr>
        <w:rFonts w:ascii="Wingdings" w:hAnsi="Wingdings" w:hint="default"/>
      </w:rPr>
    </w:lvl>
  </w:abstractNum>
  <w:abstractNum w:abstractNumId="8">
    <w:nsid w:val="FFFFFF83"/>
    <w:multiLevelType w:val="singleLevel"/>
    <w:tmpl w:val="FFFFFF83"/>
    <w:lvl w:ilvl="0">
      <w:start w:val="1"/>
      <w:numFmt w:val="bullet"/>
      <w:pStyle w:val="ListBullet2"/>
      <w:lvlText w:val=""/>
      <w:lvlJc w:val="left"/>
      <w:pPr>
        <w:tabs>
          <w:tab w:val="num" w:pos="780"/>
        </w:tabs>
        <w:ind w:left="780" w:hanging="360"/>
      </w:pPr>
      <w:rPr>
        <w:rFonts w:ascii="Wingdings" w:hAnsi="Wingdings" w:hint="default"/>
      </w:rPr>
    </w:lvl>
  </w:abstractNum>
  <w:abstractNum w:abstractNumId="9">
    <w:nsid w:val="FFFFFF88"/>
    <w:multiLevelType w:val="singleLevel"/>
    <w:tmpl w:val="FFFFFF88"/>
    <w:lvl w:ilvl="0">
      <w:start w:val="1"/>
      <w:numFmt w:val="decimal"/>
      <w:pStyle w:val="ListNumber"/>
      <w:lvlText w:val="%1."/>
      <w:lvlJc w:val="left"/>
      <w:pPr>
        <w:tabs>
          <w:tab w:val="num" w:pos="360"/>
        </w:tabs>
        <w:ind w:left="360" w:hanging="360"/>
      </w:pPr>
    </w:lvl>
  </w:abstractNum>
  <w:abstractNum w:abstractNumId="10">
    <w:nsid w:val="FFFFFF89"/>
    <w:multiLevelType w:val="singleLevel"/>
    <w:tmpl w:val="FFFFFF89"/>
    <w:lvl w:ilvl="0">
      <w:start w:val="1"/>
      <w:numFmt w:val="bullet"/>
      <w:pStyle w:val="ListBullet"/>
      <w:lvlText w:val=""/>
      <w:lvlJc w:val="left"/>
      <w:pPr>
        <w:tabs>
          <w:tab w:val="num" w:pos="360"/>
        </w:tabs>
        <w:ind w:left="360" w:hanging="360"/>
      </w:pPr>
      <w:rPr>
        <w:rFonts w:ascii="Wingdings" w:hAnsi="Wingdings" w:hint="default"/>
      </w:rPr>
    </w:lvl>
  </w:abstractNum>
  <w:abstractNum w:abstractNumId="11">
    <w:nsid w:val="0000000F"/>
    <w:multiLevelType w:val="singleLevel"/>
    <w:tmpl w:val="0000000F"/>
    <w:lvl w:ilvl="0">
      <w:start w:val="1"/>
      <w:numFmt w:val="lowerLetter"/>
      <w:lvlText w:val="%1)"/>
      <w:lvlJc w:val="left"/>
      <w:pPr>
        <w:tabs>
          <w:tab w:val="num" w:pos="720"/>
        </w:tabs>
        <w:ind w:left="720" w:hanging="360"/>
      </w:pPr>
    </w:lvl>
  </w:abstractNum>
  <w:abstractNum w:abstractNumId="12">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4AE875B1"/>
    <w:multiLevelType w:val="hybridMultilevel"/>
    <w:tmpl w:val="A89E54E8"/>
    <w:lvl w:ilvl="0" w:tplc="0418000F">
      <w:start w:val="1"/>
      <w:numFmt w:val="decimal"/>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6">
    <w:nsid w:val="539B166C"/>
    <w:multiLevelType w:val="multilevel"/>
    <w:tmpl w:val="539B166C"/>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16"/>
  </w:num>
  <w:num w:numId="12">
    <w:abstractNumId w:val="12"/>
  </w:num>
  <w:num w:numId="13">
    <w:abstractNumId w:val="18"/>
  </w:num>
  <w:num w:numId="14">
    <w:abstractNumId w:val="14"/>
  </w:num>
  <w:num w:numId="15">
    <w:abstractNumId w:val="17"/>
  </w:num>
  <w:num w:numId="16">
    <w:abstractNumId w:val="13"/>
  </w:num>
  <w:num w:numId="17">
    <w:abstractNumId w:val="11"/>
  </w:num>
  <w:num w:numId="18">
    <w:abstractNumId w:val="0"/>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stylePaneFormatFilter w:val="3F01"/>
  <w:defaultTabStop w:val="720"/>
  <w:hyphenationZone w:val="425"/>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doNotUseHTMLParagraphAutoSpacing/>
    <w:useFELayout/>
  </w:compat>
  <w:rsids>
    <w:rsidRoot w:val="0099405C"/>
    <w:rsid w:val="00050A31"/>
    <w:rsid w:val="00052F40"/>
    <w:rsid w:val="00070961"/>
    <w:rsid w:val="000716D2"/>
    <w:rsid w:val="00071AAB"/>
    <w:rsid w:val="000A1CE1"/>
    <w:rsid w:val="000B76C4"/>
    <w:rsid w:val="000C5490"/>
    <w:rsid w:val="000C5610"/>
    <w:rsid w:val="000C5770"/>
    <w:rsid w:val="000D1087"/>
    <w:rsid w:val="000D61B2"/>
    <w:rsid w:val="000E6552"/>
    <w:rsid w:val="000F0FF2"/>
    <w:rsid w:val="000F3A4F"/>
    <w:rsid w:val="000F59AC"/>
    <w:rsid w:val="00113A39"/>
    <w:rsid w:val="001364FE"/>
    <w:rsid w:val="001368DD"/>
    <w:rsid w:val="00144488"/>
    <w:rsid w:val="00147DB3"/>
    <w:rsid w:val="001518A5"/>
    <w:rsid w:val="00164B30"/>
    <w:rsid w:val="00170095"/>
    <w:rsid w:val="00170E4F"/>
    <w:rsid w:val="001743F4"/>
    <w:rsid w:val="00187C33"/>
    <w:rsid w:val="001936B7"/>
    <w:rsid w:val="00196AB1"/>
    <w:rsid w:val="001C2B02"/>
    <w:rsid w:val="001E2029"/>
    <w:rsid w:val="001E408E"/>
    <w:rsid w:val="00201333"/>
    <w:rsid w:val="00210FA7"/>
    <w:rsid w:val="00216417"/>
    <w:rsid w:val="0024065B"/>
    <w:rsid w:val="00251C1A"/>
    <w:rsid w:val="00254B4E"/>
    <w:rsid w:val="00254D5E"/>
    <w:rsid w:val="0026631D"/>
    <w:rsid w:val="00281A0D"/>
    <w:rsid w:val="0029742B"/>
    <w:rsid w:val="002A2BCC"/>
    <w:rsid w:val="002C1C24"/>
    <w:rsid w:val="002C2F53"/>
    <w:rsid w:val="0033518C"/>
    <w:rsid w:val="003437C2"/>
    <w:rsid w:val="00377147"/>
    <w:rsid w:val="00377186"/>
    <w:rsid w:val="003A1C03"/>
    <w:rsid w:val="003C02A6"/>
    <w:rsid w:val="003C6A79"/>
    <w:rsid w:val="003E6F78"/>
    <w:rsid w:val="003F3C44"/>
    <w:rsid w:val="004115C8"/>
    <w:rsid w:val="00414627"/>
    <w:rsid w:val="00425D63"/>
    <w:rsid w:val="00426801"/>
    <w:rsid w:val="004643D8"/>
    <w:rsid w:val="00475588"/>
    <w:rsid w:val="00497C24"/>
    <w:rsid w:val="004C7BA5"/>
    <w:rsid w:val="004E2C9B"/>
    <w:rsid w:val="004E7628"/>
    <w:rsid w:val="004F48F2"/>
    <w:rsid w:val="005149B1"/>
    <w:rsid w:val="00550AA9"/>
    <w:rsid w:val="0056464D"/>
    <w:rsid w:val="005647F2"/>
    <w:rsid w:val="005662D1"/>
    <w:rsid w:val="00573A09"/>
    <w:rsid w:val="005A4526"/>
    <w:rsid w:val="005B4A87"/>
    <w:rsid w:val="005C1B16"/>
    <w:rsid w:val="005D13EE"/>
    <w:rsid w:val="005E53D0"/>
    <w:rsid w:val="005F003A"/>
    <w:rsid w:val="006002EB"/>
    <w:rsid w:val="0060276F"/>
    <w:rsid w:val="00605BD6"/>
    <w:rsid w:val="00605EDE"/>
    <w:rsid w:val="006128EF"/>
    <w:rsid w:val="00615521"/>
    <w:rsid w:val="006264B4"/>
    <w:rsid w:val="00643033"/>
    <w:rsid w:val="00644CC3"/>
    <w:rsid w:val="00661468"/>
    <w:rsid w:val="006649F0"/>
    <w:rsid w:val="0067245D"/>
    <w:rsid w:val="0068470E"/>
    <w:rsid w:val="00695DCD"/>
    <w:rsid w:val="006A0028"/>
    <w:rsid w:val="006A05CC"/>
    <w:rsid w:val="006A35A7"/>
    <w:rsid w:val="006A7A4A"/>
    <w:rsid w:val="006C6BF5"/>
    <w:rsid w:val="007123E3"/>
    <w:rsid w:val="00713657"/>
    <w:rsid w:val="007152D7"/>
    <w:rsid w:val="00721909"/>
    <w:rsid w:val="00721FED"/>
    <w:rsid w:val="00727584"/>
    <w:rsid w:val="00746C14"/>
    <w:rsid w:val="00757F68"/>
    <w:rsid w:val="00761586"/>
    <w:rsid w:val="007C2C59"/>
    <w:rsid w:val="007E54AF"/>
    <w:rsid w:val="0080109C"/>
    <w:rsid w:val="00801F23"/>
    <w:rsid w:val="0081757D"/>
    <w:rsid w:val="00834EE0"/>
    <w:rsid w:val="00837632"/>
    <w:rsid w:val="008518BF"/>
    <w:rsid w:val="00851BD5"/>
    <w:rsid w:val="0085640F"/>
    <w:rsid w:val="008567AA"/>
    <w:rsid w:val="00862589"/>
    <w:rsid w:val="00864AC6"/>
    <w:rsid w:val="00881ECC"/>
    <w:rsid w:val="00892712"/>
    <w:rsid w:val="008A680A"/>
    <w:rsid w:val="008B0BB0"/>
    <w:rsid w:val="008E6C4B"/>
    <w:rsid w:val="008F18C0"/>
    <w:rsid w:val="0090475C"/>
    <w:rsid w:val="00907648"/>
    <w:rsid w:val="00926FEB"/>
    <w:rsid w:val="00930FDE"/>
    <w:rsid w:val="00971A81"/>
    <w:rsid w:val="009769E8"/>
    <w:rsid w:val="00984C93"/>
    <w:rsid w:val="00987602"/>
    <w:rsid w:val="00987CE1"/>
    <w:rsid w:val="0099405C"/>
    <w:rsid w:val="009A5BE6"/>
    <w:rsid w:val="009C600F"/>
    <w:rsid w:val="009D0010"/>
    <w:rsid w:val="009D3723"/>
    <w:rsid w:val="009E04F2"/>
    <w:rsid w:val="00A03B7B"/>
    <w:rsid w:val="00A10E95"/>
    <w:rsid w:val="00A14376"/>
    <w:rsid w:val="00A200C9"/>
    <w:rsid w:val="00A250D5"/>
    <w:rsid w:val="00A32F56"/>
    <w:rsid w:val="00A35E54"/>
    <w:rsid w:val="00A36028"/>
    <w:rsid w:val="00A41491"/>
    <w:rsid w:val="00A73226"/>
    <w:rsid w:val="00A771A9"/>
    <w:rsid w:val="00A83CE3"/>
    <w:rsid w:val="00A91424"/>
    <w:rsid w:val="00A91F1F"/>
    <w:rsid w:val="00AA2C77"/>
    <w:rsid w:val="00AB1BE2"/>
    <w:rsid w:val="00AB3127"/>
    <w:rsid w:val="00AC3FB9"/>
    <w:rsid w:val="00AC702A"/>
    <w:rsid w:val="00AC7F0B"/>
    <w:rsid w:val="00AD226F"/>
    <w:rsid w:val="00B038FD"/>
    <w:rsid w:val="00B10CD3"/>
    <w:rsid w:val="00B13A52"/>
    <w:rsid w:val="00B24CF4"/>
    <w:rsid w:val="00B26993"/>
    <w:rsid w:val="00B4570C"/>
    <w:rsid w:val="00B5208C"/>
    <w:rsid w:val="00B7215F"/>
    <w:rsid w:val="00B74876"/>
    <w:rsid w:val="00BA78BE"/>
    <w:rsid w:val="00BB03D4"/>
    <w:rsid w:val="00BB04AC"/>
    <w:rsid w:val="00BB7C2B"/>
    <w:rsid w:val="00BC1664"/>
    <w:rsid w:val="00BC2546"/>
    <w:rsid w:val="00BD7409"/>
    <w:rsid w:val="00BE3DAC"/>
    <w:rsid w:val="00C05085"/>
    <w:rsid w:val="00C1593D"/>
    <w:rsid w:val="00C34732"/>
    <w:rsid w:val="00C56C7E"/>
    <w:rsid w:val="00C619EC"/>
    <w:rsid w:val="00C63988"/>
    <w:rsid w:val="00C7711F"/>
    <w:rsid w:val="00C776A4"/>
    <w:rsid w:val="00CA2C6C"/>
    <w:rsid w:val="00CB0167"/>
    <w:rsid w:val="00CC0600"/>
    <w:rsid w:val="00CC78AC"/>
    <w:rsid w:val="00CF7953"/>
    <w:rsid w:val="00D07232"/>
    <w:rsid w:val="00D10245"/>
    <w:rsid w:val="00D21BDD"/>
    <w:rsid w:val="00D30411"/>
    <w:rsid w:val="00D52967"/>
    <w:rsid w:val="00D627FA"/>
    <w:rsid w:val="00D65F07"/>
    <w:rsid w:val="00D92BB7"/>
    <w:rsid w:val="00DC1841"/>
    <w:rsid w:val="00DC76D2"/>
    <w:rsid w:val="00DD30ED"/>
    <w:rsid w:val="00E64C21"/>
    <w:rsid w:val="00E85BE0"/>
    <w:rsid w:val="00EC24C6"/>
    <w:rsid w:val="00EC3DF4"/>
    <w:rsid w:val="00ED1071"/>
    <w:rsid w:val="00ED6D08"/>
    <w:rsid w:val="00EF2933"/>
    <w:rsid w:val="00EF2D14"/>
    <w:rsid w:val="00EF3D17"/>
    <w:rsid w:val="00F01A53"/>
    <w:rsid w:val="00F05146"/>
    <w:rsid w:val="00F1115D"/>
    <w:rsid w:val="00F3513C"/>
    <w:rsid w:val="00F35DB0"/>
    <w:rsid w:val="00F465C5"/>
    <w:rsid w:val="00F5180D"/>
    <w:rsid w:val="00F51B21"/>
    <w:rsid w:val="00F51D87"/>
    <w:rsid w:val="00F664FC"/>
    <w:rsid w:val="00F8455C"/>
    <w:rsid w:val="00FE32B9"/>
    <w:rsid w:val="00FF1087"/>
    <w:rsid w:val="00FF21A3"/>
    <w:rsid w:val="05CD75E5"/>
    <w:rsid w:val="09BF0080"/>
    <w:rsid w:val="0FD46BED"/>
    <w:rsid w:val="127C6BB6"/>
    <w:rsid w:val="131A3E7A"/>
    <w:rsid w:val="1A2F0966"/>
    <w:rsid w:val="332E2F02"/>
    <w:rsid w:val="33814BA0"/>
    <w:rsid w:val="349D3DC3"/>
    <w:rsid w:val="565C6063"/>
    <w:rsid w:val="5ABF06A3"/>
    <w:rsid w:val="5ACC1248"/>
    <w:rsid w:val="5BE71081"/>
    <w:rsid w:val="5DBA41F4"/>
    <w:rsid w:val="7D0532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ro-RO" w:eastAsia="ro-R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qFormat="1"/>
    <w:lsdException w:name="index 4" w:qFormat="1"/>
    <w:lsdException w:name="index 7" w:qFormat="1"/>
    <w:lsdException w:name="footnote text" w:qFormat="1"/>
    <w:lsdException w:name="annotation text" w:qFormat="1"/>
    <w:lsdException w:name="caption" w:qFormat="1"/>
    <w:lsdException w:name="envelope address" w:qFormat="1"/>
    <w:lsdException w:name="envelope return" w:qFormat="1"/>
    <w:lsdException w:name="footnote reference" w:uiPriority="99"/>
    <w:lsdException w:name="annotation reference" w:qFormat="1"/>
    <w:lsdException w:name="line number" w:qFormat="1"/>
    <w:lsdException w:name="endnote reference" w:qFormat="1"/>
    <w:lsdException w:name="endnote text" w:qFormat="1"/>
    <w:lsdException w:name="macro" w:qFormat="1"/>
    <w:lsdException w:name="List" w:qFormat="1"/>
    <w:lsdException w:name="List Bullet" w:qFormat="1"/>
    <w:lsdException w:name="List Number" w:qFormat="1"/>
    <w:lsdException w:name="List 4" w:qFormat="1"/>
    <w:lsdException w:name="List Bullet 3" w:qFormat="1"/>
    <w:lsdException w:name="List Bullet 4" w:qFormat="1"/>
    <w:lsdException w:name="List Bullet 5" w:qFormat="1"/>
    <w:lsdException w:name="List Number 2" w:qFormat="1"/>
    <w:lsdException w:name="List Number 4" w:qFormat="1"/>
    <w:lsdException w:name="List Number 5" w:qFormat="1"/>
    <w:lsdException w:name="Title" w:qFormat="1"/>
    <w:lsdException w:name="Closing" w:qFormat="1"/>
    <w:lsdException w:name="Default Paragraph Font" w:semiHidden="1" w:qFormat="1"/>
    <w:lsdException w:name="Body Text Indent" w:qFormat="1"/>
    <w:lsdException w:name="List Continue" w:qFormat="1"/>
    <w:lsdException w:name="List Continue 2" w:qFormat="1"/>
    <w:lsdException w:name="List Continue 5" w:qFormat="1"/>
    <w:lsdException w:name="Message Header" w:qFormat="1"/>
    <w:lsdException w:name="Subtitle" w:qFormat="1"/>
    <w:lsdException w:name="Date" w:qFormat="1"/>
    <w:lsdException w:name="Body Text First Indent" w:qFormat="1"/>
    <w:lsdException w:name="Body Text First Inden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HTML Acronym" w:qFormat="1"/>
    <w:lsdException w:name="HTML Cite" w:qFormat="1"/>
    <w:lsdException w:name="HTML Definition" w:qFormat="1"/>
    <w:lsdException w:name="HTML Keyboard" w:qFormat="1"/>
    <w:lsdException w:name="HTML Preformatted" w:qFormat="1"/>
    <w:lsdException w:name="HTML Samp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qFormat="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1757D"/>
    <w:pPr>
      <w:spacing w:after="200" w:line="276" w:lineRule="auto"/>
    </w:pPr>
    <w:rPr>
      <w:rFonts w:eastAsia="Calibri"/>
      <w:sz w:val="22"/>
      <w:szCs w:val="22"/>
      <w:lang w:eastAsia="en-US"/>
    </w:rPr>
  </w:style>
  <w:style w:type="paragraph" w:styleId="Heading1">
    <w:name w:val="heading 1"/>
    <w:basedOn w:val="Normal"/>
    <w:next w:val="Normal"/>
    <w:qFormat/>
    <w:rsid w:val="0081757D"/>
    <w:pPr>
      <w:keepNext/>
      <w:keepLines/>
      <w:spacing w:before="340" w:after="330" w:line="578" w:lineRule="auto"/>
      <w:outlineLvl w:val="0"/>
    </w:pPr>
    <w:rPr>
      <w:bCs/>
      <w:kern w:val="44"/>
      <w:sz w:val="44"/>
      <w:szCs w:val="44"/>
    </w:rPr>
  </w:style>
  <w:style w:type="paragraph" w:styleId="Heading2">
    <w:name w:val="heading 2"/>
    <w:basedOn w:val="Normal"/>
    <w:next w:val="Normal"/>
    <w:qFormat/>
    <w:rsid w:val="0081757D"/>
    <w:pPr>
      <w:keepNext/>
      <w:keepLines/>
      <w:spacing w:before="260" w:after="260" w:line="416" w:lineRule="auto"/>
      <w:outlineLvl w:val="1"/>
    </w:pPr>
    <w:rPr>
      <w:bCs/>
      <w:sz w:val="32"/>
      <w:szCs w:val="32"/>
    </w:rPr>
  </w:style>
  <w:style w:type="paragraph" w:styleId="Heading3">
    <w:name w:val="heading 3"/>
    <w:basedOn w:val="Normal"/>
    <w:next w:val="Normal"/>
    <w:qFormat/>
    <w:rsid w:val="0081757D"/>
    <w:pPr>
      <w:keepNext/>
      <w:keepLines/>
      <w:spacing w:before="260" w:after="260" w:line="416" w:lineRule="auto"/>
      <w:outlineLvl w:val="2"/>
    </w:pPr>
    <w:rPr>
      <w:bCs/>
      <w:sz w:val="32"/>
      <w:szCs w:val="32"/>
    </w:rPr>
  </w:style>
  <w:style w:type="paragraph" w:styleId="Heading4">
    <w:name w:val="heading 4"/>
    <w:basedOn w:val="Normal"/>
    <w:next w:val="Normal"/>
    <w:qFormat/>
    <w:rsid w:val="0081757D"/>
    <w:pPr>
      <w:keepNext/>
      <w:keepLines/>
      <w:spacing w:before="280" w:after="290" w:line="376" w:lineRule="auto"/>
      <w:outlineLvl w:val="3"/>
    </w:pPr>
    <w:rPr>
      <w:bCs/>
      <w:sz w:val="28"/>
      <w:szCs w:val="28"/>
    </w:rPr>
  </w:style>
  <w:style w:type="paragraph" w:styleId="Heading5">
    <w:name w:val="heading 5"/>
    <w:basedOn w:val="Normal"/>
    <w:next w:val="Normal"/>
    <w:qFormat/>
    <w:rsid w:val="0081757D"/>
    <w:pPr>
      <w:keepNext/>
      <w:keepLines/>
      <w:spacing w:before="280" w:after="290" w:line="376" w:lineRule="auto"/>
      <w:outlineLvl w:val="4"/>
    </w:pPr>
    <w:rPr>
      <w:bCs/>
      <w:sz w:val="28"/>
      <w:szCs w:val="28"/>
    </w:rPr>
  </w:style>
  <w:style w:type="paragraph" w:styleId="Heading6">
    <w:name w:val="heading 6"/>
    <w:basedOn w:val="Normal"/>
    <w:next w:val="Normal"/>
    <w:qFormat/>
    <w:rsid w:val="0081757D"/>
    <w:pPr>
      <w:keepNext/>
      <w:keepLines/>
      <w:spacing w:before="240" w:after="64" w:line="320" w:lineRule="auto"/>
      <w:outlineLvl w:val="5"/>
    </w:pPr>
    <w:rPr>
      <w:bCs/>
      <w:sz w:val="24"/>
      <w:szCs w:val="24"/>
    </w:rPr>
  </w:style>
  <w:style w:type="paragraph" w:styleId="Heading7">
    <w:name w:val="heading 7"/>
    <w:basedOn w:val="Normal"/>
    <w:next w:val="Normal"/>
    <w:qFormat/>
    <w:rsid w:val="0081757D"/>
    <w:pPr>
      <w:keepNext/>
      <w:keepLines/>
      <w:spacing w:before="240" w:after="64" w:line="320" w:lineRule="auto"/>
      <w:outlineLvl w:val="6"/>
    </w:pPr>
    <w:rPr>
      <w:bCs/>
      <w:sz w:val="24"/>
      <w:szCs w:val="24"/>
    </w:rPr>
  </w:style>
  <w:style w:type="paragraph" w:styleId="Heading8">
    <w:name w:val="heading 8"/>
    <w:basedOn w:val="Normal"/>
    <w:next w:val="Normal"/>
    <w:qFormat/>
    <w:rsid w:val="0081757D"/>
    <w:pPr>
      <w:keepNext/>
      <w:keepLines/>
      <w:spacing w:before="240" w:after="64" w:line="320" w:lineRule="auto"/>
      <w:outlineLvl w:val="7"/>
    </w:pPr>
    <w:rPr>
      <w:sz w:val="24"/>
      <w:szCs w:val="24"/>
    </w:rPr>
  </w:style>
  <w:style w:type="paragraph" w:styleId="Heading9">
    <w:name w:val="heading 9"/>
    <w:basedOn w:val="Normal"/>
    <w:next w:val="Normal"/>
    <w:qFormat/>
    <w:rsid w:val="0081757D"/>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rsid w:val="0081757D"/>
    <w:rPr>
      <w:sz w:val="16"/>
      <w:szCs w:val="16"/>
    </w:rPr>
  </w:style>
  <w:style w:type="paragraph" w:styleId="BlockText">
    <w:name w:val="Block Text"/>
    <w:basedOn w:val="Normal"/>
    <w:qFormat/>
    <w:rsid w:val="0081757D"/>
    <w:pPr>
      <w:spacing w:after="120"/>
      <w:ind w:leftChars="700" w:left="1440" w:rightChars="700" w:right="1440"/>
    </w:pPr>
  </w:style>
  <w:style w:type="paragraph" w:styleId="BodyText">
    <w:name w:val="Body Text"/>
    <w:basedOn w:val="Normal"/>
    <w:rsid w:val="0081757D"/>
    <w:pPr>
      <w:spacing w:after="120"/>
    </w:pPr>
  </w:style>
  <w:style w:type="paragraph" w:styleId="BodyText2">
    <w:name w:val="Body Text 2"/>
    <w:basedOn w:val="Normal"/>
    <w:rsid w:val="0081757D"/>
    <w:pPr>
      <w:spacing w:after="120" w:line="480" w:lineRule="auto"/>
    </w:pPr>
  </w:style>
  <w:style w:type="paragraph" w:styleId="BodyText3">
    <w:name w:val="Body Text 3"/>
    <w:basedOn w:val="Normal"/>
    <w:qFormat/>
    <w:rsid w:val="0081757D"/>
    <w:pPr>
      <w:spacing w:after="120"/>
    </w:pPr>
    <w:rPr>
      <w:sz w:val="16"/>
      <w:szCs w:val="16"/>
    </w:rPr>
  </w:style>
  <w:style w:type="paragraph" w:styleId="BodyTextFirstIndent">
    <w:name w:val="Body Text First Indent"/>
    <w:basedOn w:val="BodyText"/>
    <w:qFormat/>
    <w:rsid w:val="0081757D"/>
    <w:pPr>
      <w:ind w:firstLineChars="100" w:firstLine="420"/>
    </w:pPr>
  </w:style>
  <w:style w:type="paragraph" w:styleId="BodyTextIndent">
    <w:name w:val="Body Text Indent"/>
    <w:basedOn w:val="Normal"/>
    <w:qFormat/>
    <w:rsid w:val="0081757D"/>
    <w:pPr>
      <w:spacing w:after="120"/>
      <w:ind w:leftChars="200" w:left="420"/>
    </w:pPr>
  </w:style>
  <w:style w:type="paragraph" w:styleId="BodyTextFirstIndent2">
    <w:name w:val="Body Text First Indent 2"/>
    <w:basedOn w:val="BodyTextIndent"/>
    <w:qFormat/>
    <w:rsid w:val="0081757D"/>
    <w:pPr>
      <w:ind w:firstLineChars="200" w:firstLine="420"/>
    </w:pPr>
  </w:style>
  <w:style w:type="paragraph" w:styleId="BodyTextIndent2">
    <w:name w:val="Body Text Indent 2"/>
    <w:basedOn w:val="Normal"/>
    <w:qFormat/>
    <w:rsid w:val="0081757D"/>
    <w:pPr>
      <w:spacing w:after="120" w:line="480" w:lineRule="auto"/>
      <w:ind w:leftChars="200" w:left="420"/>
    </w:pPr>
  </w:style>
  <w:style w:type="paragraph" w:styleId="BodyTextIndent3">
    <w:name w:val="Body Text Indent 3"/>
    <w:basedOn w:val="Normal"/>
    <w:qFormat/>
    <w:rsid w:val="0081757D"/>
    <w:pPr>
      <w:spacing w:after="120"/>
      <w:ind w:leftChars="200" w:left="420"/>
    </w:pPr>
    <w:rPr>
      <w:sz w:val="16"/>
      <w:szCs w:val="16"/>
    </w:rPr>
  </w:style>
  <w:style w:type="paragraph" w:styleId="Caption">
    <w:name w:val="caption"/>
    <w:basedOn w:val="Normal"/>
    <w:next w:val="Normal"/>
    <w:qFormat/>
    <w:rsid w:val="0081757D"/>
    <w:rPr>
      <w:rFonts w:ascii="Arial" w:eastAsia="SimHei" w:hAnsi="Arial" w:cs="Arial"/>
      <w:sz w:val="20"/>
    </w:rPr>
  </w:style>
  <w:style w:type="paragraph" w:styleId="Closing">
    <w:name w:val="Closing"/>
    <w:basedOn w:val="Normal"/>
    <w:qFormat/>
    <w:rsid w:val="0081757D"/>
    <w:pPr>
      <w:ind w:leftChars="2100" w:left="100"/>
    </w:pPr>
  </w:style>
  <w:style w:type="character" w:styleId="CommentReference">
    <w:name w:val="annotation reference"/>
    <w:qFormat/>
    <w:rsid w:val="0081757D"/>
    <w:rPr>
      <w:sz w:val="21"/>
      <w:szCs w:val="21"/>
    </w:rPr>
  </w:style>
  <w:style w:type="paragraph" w:styleId="CommentText">
    <w:name w:val="annotation text"/>
    <w:basedOn w:val="Normal"/>
    <w:qFormat/>
    <w:rsid w:val="0081757D"/>
  </w:style>
  <w:style w:type="paragraph" w:styleId="CommentSubject">
    <w:name w:val="annotation subject"/>
    <w:basedOn w:val="CommentText"/>
    <w:next w:val="CommentText"/>
    <w:rsid w:val="0081757D"/>
    <w:rPr>
      <w:bCs/>
    </w:rPr>
  </w:style>
  <w:style w:type="paragraph" w:styleId="Date">
    <w:name w:val="Date"/>
    <w:basedOn w:val="Normal"/>
    <w:next w:val="Normal"/>
    <w:qFormat/>
    <w:rsid w:val="0081757D"/>
    <w:pPr>
      <w:ind w:leftChars="2500" w:left="100"/>
    </w:pPr>
  </w:style>
  <w:style w:type="paragraph" w:styleId="DocumentMap">
    <w:name w:val="Document Map"/>
    <w:basedOn w:val="Normal"/>
    <w:qFormat/>
    <w:rsid w:val="0081757D"/>
    <w:pPr>
      <w:shd w:val="clear" w:color="auto" w:fill="000080"/>
    </w:pPr>
  </w:style>
  <w:style w:type="paragraph" w:styleId="E-mailSignature">
    <w:name w:val="E-mail Signature"/>
    <w:basedOn w:val="Normal"/>
    <w:qFormat/>
    <w:rsid w:val="0081757D"/>
  </w:style>
  <w:style w:type="character" w:styleId="Emphasis">
    <w:name w:val="Emphasis"/>
    <w:qFormat/>
    <w:rsid w:val="0081757D"/>
    <w:rPr>
      <w:i/>
      <w:iCs/>
    </w:rPr>
  </w:style>
  <w:style w:type="character" w:styleId="EndnoteReference">
    <w:name w:val="endnote reference"/>
    <w:qFormat/>
    <w:rsid w:val="0081757D"/>
    <w:rPr>
      <w:vertAlign w:val="superscript"/>
    </w:rPr>
  </w:style>
  <w:style w:type="paragraph" w:styleId="EndnoteText">
    <w:name w:val="endnote text"/>
    <w:basedOn w:val="Normal"/>
    <w:qFormat/>
    <w:rsid w:val="0081757D"/>
    <w:pPr>
      <w:snapToGrid w:val="0"/>
    </w:pPr>
  </w:style>
  <w:style w:type="paragraph" w:styleId="EnvelopeAddress">
    <w:name w:val="envelope address"/>
    <w:basedOn w:val="Normal"/>
    <w:qFormat/>
    <w:rsid w:val="0081757D"/>
    <w:pPr>
      <w:framePr w:w="7920" w:h="1980" w:hRule="exact" w:hSpace="180" w:wrap="auto" w:hAnchor="page" w:xAlign="center" w:yAlign="bottom"/>
      <w:snapToGrid w:val="0"/>
      <w:ind w:leftChars="1400" w:left="100"/>
    </w:pPr>
    <w:rPr>
      <w:rFonts w:ascii="Arial" w:hAnsi="Arial" w:cs="Arial"/>
      <w:sz w:val="24"/>
      <w:szCs w:val="24"/>
    </w:rPr>
  </w:style>
  <w:style w:type="paragraph" w:styleId="EnvelopeReturn">
    <w:name w:val="envelope return"/>
    <w:basedOn w:val="Normal"/>
    <w:qFormat/>
    <w:rsid w:val="0081757D"/>
    <w:pPr>
      <w:snapToGrid w:val="0"/>
    </w:pPr>
    <w:rPr>
      <w:rFonts w:ascii="Arial" w:hAnsi="Arial" w:cs="Arial"/>
    </w:rPr>
  </w:style>
  <w:style w:type="character" w:styleId="FollowedHyperlink">
    <w:name w:val="FollowedHyperlink"/>
    <w:qFormat/>
    <w:rsid w:val="0081757D"/>
    <w:rPr>
      <w:color w:val="800080"/>
      <w:u w:val="single"/>
    </w:rPr>
  </w:style>
  <w:style w:type="paragraph" w:styleId="Footer">
    <w:name w:val="footer"/>
    <w:basedOn w:val="Normal"/>
    <w:rsid w:val="0081757D"/>
    <w:pPr>
      <w:tabs>
        <w:tab w:val="center" w:pos="4153"/>
        <w:tab w:val="right" w:pos="8306"/>
      </w:tabs>
      <w:snapToGrid w:val="0"/>
    </w:pPr>
    <w:rPr>
      <w:sz w:val="18"/>
      <w:szCs w:val="18"/>
    </w:rPr>
  </w:style>
  <w:style w:type="character" w:styleId="FootnoteReference">
    <w:name w:val="footnote reference"/>
    <w:aliases w:val="Footnote symbol"/>
    <w:uiPriority w:val="99"/>
    <w:rsid w:val="0081757D"/>
    <w:rPr>
      <w:vertAlign w:val="superscript"/>
    </w:rPr>
  </w:style>
  <w:style w:type="paragraph" w:styleId="FootnoteText">
    <w:name w:val="footnote text"/>
    <w:basedOn w:val="Normal"/>
    <w:qFormat/>
    <w:rsid w:val="0081757D"/>
    <w:pPr>
      <w:snapToGrid w:val="0"/>
    </w:pPr>
    <w:rPr>
      <w:sz w:val="18"/>
      <w:szCs w:val="18"/>
    </w:rPr>
  </w:style>
  <w:style w:type="paragraph" w:styleId="Header">
    <w:name w:val="header"/>
    <w:basedOn w:val="Normal"/>
    <w:rsid w:val="0081757D"/>
    <w:pPr>
      <w:tabs>
        <w:tab w:val="center" w:pos="4153"/>
        <w:tab w:val="right" w:pos="8306"/>
      </w:tabs>
      <w:snapToGrid w:val="0"/>
    </w:pPr>
    <w:rPr>
      <w:sz w:val="18"/>
      <w:szCs w:val="18"/>
    </w:rPr>
  </w:style>
  <w:style w:type="character" w:styleId="HTMLAcronym">
    <w:name w:val="HTML Acronym"/>
    <w:qFormat/>
    <w:rsid w:val="0081757D"/>
  </w:style>
  <w:style w:type="paragraph" w:styleId="HTMLAddress">
    <w:name w:val="HTML Address"/>
    <w:basedOn w:val="Normal"/>
    <w:rsid w:val="0081757D"/>
    <w:rPr>
      <w:i/>
      <w:iCs/>
    </w:rPr>
  </w:style>
  <w:style w:type="character" w:styleId="HTMLCite">
    <w:name w:val="HTML Cite"/>
    <w:qFormat/>
    <w:rsid w:val="0081757D"/>
    <w:rPr>
      <w:i/>
      <w:iCs/>
    </w:rPr>
  </w:style>
  <w:style w:type="character" w:styleId="HTMLCode">
    <w:name w:val="HTML Code"/>
    <w:rsid w:val="0081757D"/>
    <w:rPr>
      <w:rFonts w:ascii="Courier New" w:hAnsi="Courier New" w:cs="Courier New"/>
      <w:sz w:val="20"/>
      <w:szCs w:val="20"/>
    </w:rPr>
  </w:style>
  <w:style w:type="character" w:styleId="HTMLDefinition">
    <w:name w:val="HTML Definition"/>
    <w:qFormat/>
    <w:rsid w:val="0081757D"/>
    <w:rPr>
      <w:i/>
      <w:iCs/>
    </w:rPr>
  </w:style>
  <w:style w:type="character" w:styleId="HTMLKeyboard">
    <w:name w:val="HTML Keyboard"/>
    <w:qFormat/>
    <w:rsid w:val="0081757D"/>
    <w:rPr>
      <w:rFonts w:ascii="Courier New" w:hAnsi="Courier New" w:cs="Courier New"/>
      <w:sz w:val="20"/>
      <w:szCs w:val="20"/>
    </w:rPr>
  </w:style>
  <w:style w:type="paragraph" w:styleId="HTMLPreformatted">
    <w:name w:val="HTML Preformatted"/>
    <w:basedOn w:val="Normal"/>
    <w:qFormat/>
    <w:rsid w:val="0081757D"/>
    <w:rPr>
      <w:rFonts w:ascii="Courier New" w:hAnsi="Courier New" w:cs="Courier New"/>
      <w:sz w:val="20"/>
    </w:rPr>
  </w:style>
  <w:style w:type="character" w:styleId="HTMLSample">
    <w:name w:val="HTML Sample"/>
    <w:qFormat/>
    <w:rsid w:val="0081757D"/>
    <w:rPr>
      <w:rFonts w:ascii="Courier New" w:hAnsi="Courier New" w:cs="Courier New"/>
    </w:rPr>
  </w:style>
  <w:style w:type="character" w:styleId="HTMLTypewriter">
    <w:name w:val="HTML Typewriter"/>
    <w:rsid w:val="0081757D"/>
    <w:rPr>
      <w:rFonts w:ascii="Courier New" w:hAnsi="Courier New" w:cs="Courier New"/>
      <w:sz w:val="20"/>
      <w:szCs w:val="20"/>
    </w:rPr>
  </w:style>
  <w:style w:type="character" w:styleId="HTMLVariable">
    <w:name w:val="HTML Variable"/>
    <w:rsid w:val="0081757D"/>
    <w:rPr>
      <w:i/>
      <w:iCs/>
    </w:rPr>
  </w:style>
  <w:style w:type="character" w:styleId="Hyperlink">
    <w:name w:val="Hyperlink"/>
    <w:qFormat/>
    <w:rsid w:val="0081757D"/>
    <w:rPr>
      <w:color w:val="0000FF"/>
      <w:u w:val="single"/>
    </w:rPr>
  </w:style>
  <w:style w:type="paragraph" w:styleId="Index1">
    <w:name w:val="index 1"/>
    <w:basedOn w:val="Normal"/>
    <w:next w:val="Normal"/>
    <w:rsid w:val="0081757D"/>
  </w:style>
  <w:style w:type="paragraph" w:styleId="Index2">
    <w:name w:val="index 2"/>
    <w:basedOn w:val="Normal"/>
    <w:next w:val="Normal"/>
    <w:qFormat/>
    <w:rsid w:val="0081757D"/>
    <w:pPr>
      <w:ind w:leftChars="200" w:left="200"/>
    </w:pPr>
  </w:style>
  <w:style w:type="paragraph" w:styleId="Index3">
    <w:name w:val="index 3"/>
    <w:basedOn w:val="Normal"/>
    <w:next w:val="Normal"/>
    <w:rsid w:val="0081757D"/>
    <w:pPr>
      <w:ind w:leftChars="400" w:left="400"/>
    </w:pPr>
  </w:style>
  <w:style w:type="paragraph" w:styleId="Index4">
    <w:name w:val="index 4"/>
    <w:basedOn w:val="Normal"/>
    <w:next w:val="Normal"/>
    <w:qFormat/>
    <w:rsid w:val="0081757D"/>
    <w:pPr>
      <w:ind w:leftChars="600" w:left="600"/>
    </w:pPr>
  </w:style>
  <w:style w:type="paragraph" w:styleId="Index5">
    <w:name w:val="index 5"/>
    <w:basedOn w:val="Normal"/>
    <w:next w:val="Normal"/>
    <w:rsid w:val="0081757D"/>
    <w:pPr>
      <w:ind w:leftChars="800" w:left="800"/>
    </w:pPr>
  </w:style>
  <w:style w:type="paragraph" w:styleId="Index6">
    <w:name w:val="index 6"/>
    <w:basedOn w:val="Normal"/>
    <w:next w:val="Normal"/>
    <w:rsid w:val="0081757D"/>
    <w:pPr>
      <w:ind w:leftChars="1000" w:left="1000"/>
    </w:pPr>
  </w:style>
  <w:style w:type="paragraph" w:styleId="Index7">
    <w:name w:val="index 7"/>
    <w:basedOn w:val="Normal"/>
    <w:next w:val="Normal"/>
    <w:qFormat/>
    <w:rsid w:val="0081757D"/>
    <w:pPr>
      <w:ind w:leftChars="1200" w:left="1200"/>
    </w:pPr>
  </w:style>
  <w:style w:type="paragraph" w:styleId="Index8">
    <w:name w:val="index 8"/>
    <w:basedOn w:val="Normal"/>
    <w:next w:val="Normal"/>
    <w:rsid w:val="0081757D"/>
    <w:pPr>
      <w:ind w:leftChars="1400" w:left="1400"/>
    </w:pPr>
  </w:style>
  <w:style w:type="paragraph" w:styleId="Index9">
    <w:name w:val="index 9"/>
    <w:basedOn w:val="Normal"/>
    <w:next w:val="Normal"/>
    <w:rsid w:val="0081757D"/>
    <w:pPr>
      <w:ind w:leftChars="1600" w:left="1600"/>
    </w:pPr>
  </w:style>
  <w:style w:type="paragraph" w:styleId="IndexHeading">
    <w:name w:val="index heading"/>
    <w:basedOn w:val="Normal"/>
    <w:next w:val="Index1"/>
    <w:rsid w:val="0081757D"/>
    <w:rPr>
      <w:rFonts w:ascii="Arial" w:hAnsi="Arial" w:cs="Arial"/>
      <w:bCs/>
    </w:rPr>
  </w:style>
  <w:style w:type="character" w:styleId="LineNumber">
    <w:name w:val="line number"/>
    <w:qFormat/>
    <w:rsid w:val="0081757D"/>
  </w:style>
  <w:style w:type="paragraph" w:styleId="List">
    <w:name w:val="List"/>
    <w:basedOn w:val="Normal"/>
    <w:qFormat/>
    <w:rsid w:val="0081757D"/>
    <w:pPr>
      <w:ind w:left="200" w:hangingChars="200" w:hanging="200"/>
    </w:pPr>
  </w:style>
  <w:style w:type="paragraph" w:styleId="List2">
    <w:name w:val="List 2"/>
    <w:basedOn w:val="Normal"/>
    <w:rsid w:val="0081757D"/>
    <w:pPr>
      <w:ind w:leftChars="200" w:left="100" w:hangingChars="200" w:hanging="200"/>
    </w:pPr>
  </w:style>
  <w:style w:type="paragraph" w:styleId="List3">
    <w:name w:val="List 3"/>
    <w:basedOn w:val="Normal"/>
    <w:rsid w:val="0081757D"/>
    <w:pPr>
      <w:ind w:leftChars="400" w:left="100" w:hangingChars="200" w:hanging="200"/>
    </w:pPr>
  </w:style>
  <w:style w:type="paragraph" w:styleId="List4">
    <w:name w:val="List 4"/>
    <w:basedOn w:val="Normal"/>
    <w:qFormat/>
    <w:rsid w:val="0081757D"/>
    <w:pPr>
      <w:ind w:leftChars="600" w:left="100" w:hangingChars="200" w:hanging="200"/>
    </w:pPr>
  </w:style>
  <w:style w:type="paragraph" w:styleId="List5">
    <w:name w:val="List 5"/>
    <w:basedOn w:val="Normal"/>
    <w:rsid w:val="0081757D"/>
    <w:pPr>
      <w:ind w:leftChars="800" w:left="100" w:hangingChars="200" w:hanging="200"/>
    </w:pPr>
  </w:style>
  <w:style w:type="paragraph" w:styleId="ListBullet">
    <w:name w:val="List Bullet"/>
    <w:basedOn w:val="Normal"/>
    <w:qFormat/>
    <w:rsid w:val="0081757D"/>
    <w:pPr>
      <w:numPr>
        <w:numId w:val="1"/>
      </w:numPr>
      <w:tabs>
        <w:tab w:val="left" w:pos="360"/>
      </w:tabs>
    </w:pPr>
  </w:style>
  <w:style w:type="paragraph" w:styleId="ListBullet2">
    <w:name w:val="List Bullet 2"/>
    <w:basedOn w:val="Normal"/>
    <w:rsid w:val="0081757D"/>
    <w:pPr>
      <w:numPr>
        <w:numId w:val="2"/>
      </w:numPr>
      <w:tabs>
        <w:tab w:val="left" w:pos="780"/>
      </w:tabs>
    </w:pPr>
  </w:style>
  <w:style w:type="paragraph" w:styleId="ListBullet3">
    <w:name w:val="List Bullet 3"/>
    <w:basedOn w:val="Normal"/>
    <w:qFormat/>
    <w:rsid w:val="0081757D"/>
    <w:pPr>
      <w:numPr>
        <w:numId w:val="3"/>
      </w:numPr>
      <w:tabs>
        <w:tab w:val="left" w:pos="1200"/>
      </w:tabs>
    </w:pPr>
  </w:style>
  <w:style w:type="paragraph" w:styleId="ListBullet4">
    <w:name w:val="List Bullet 4"/>
    <w:basedOn w:val="Normal"/>
    <w:qFormat/>
    <w:rsid w:val="0081757D"/>
    <w:pPr>
      <w:numPr>
        <w:numId w:val="4"/>
      </w:numPr>
      <w:tabs>
        <w:tab w:val="left" w:pos="1620"/>
      </w:tabs>
    </w:pPr>
  </w:style>
  <w:style w:type="paragraph" w:styleId="ListBullet5">
    <w:name w:val="List Bullet 5"/>
    <w:basedOn w:val="Normal"/>
    <w:qFormat/>
    <w:rsid w:val="0081757D"/>
    <w:pPr>
      <w:numPr>
        <w:numId w:val="5"/>
      </w:numPr>
      <w:tabs>
        <w:tab w:val="left" w:pos="2040"/>
      </w:tabs>
    </w:pPr>
  </w:style>
  <w:style w:type="paragraph" w:styleId="ListContinue">
    <w:name w:val="List Continue"/>
    <w:basedOn w:val="Normal"/>
    <w:qFormat/>
    <w:rsid w:val="0081757D"/>
    <w:pPr>
      <w:spacing w:after="120"/>
      <w:ind w:leftChars="200" w:left="420"/>
    </w:pPr>
  </w:style>
  <w:style w:type="paragraph" w:styleId="ListContinue2">
    <w:name w:val="List Continue 2"/>
    <w:basedOn w:val="Normal"/>
    <w:qFormat/>
    <w:rsid w:val="0081757D"/>
    <w:pPr>
      <w:spacing w:after="120"/>
      <w:ind w:leftChars="400" w:left="840"/>
    </w:pPr>
  </w:style>
  <w:style w:type="paragraph" w:styleId="ListContinue3">
    <w:name w:val="List Continue 3"/>
    <w:basedOn w:val="Normal"/>
    <w:rsid w:val="0081757D"/>
    <w:pPr>
      <w:spacing w:after="120"/>
      <w:ind w:leftChars="600" w:left="1260"/>
    </w:pPr>
  </w:style>
  <w:style w:type="paragraph" w:styleId="ListContinue4">
    <w:name w:val="List Continue 4"/>
    <w:basedOn w:val="Normal"/>
    <w:rsid w:val="0081757D"/>
    <w:pPr>
      <w:spacing w:after="120"/>
      <w:ind w:leftChars="800" w:left="1680"/>
    </w:pPr>
  </w:style>
  <w:style w:type="paragraph" w:styleId="ListContinue5">
    <w:name w:val="List Continue 5"/>
    <w:basedOn w:val="Normal"/>
    <w:qFormat/>
    <w:rsid w:val="0081757D"/>
    <w:pPr>
      <w:spacing w:after="120"/>
      <w:ind w:leftChars="1000" w:left="2100"/>
    </w:pPr>
  </w:style>
  <w:style w:type="paragraph" w:styleId="ListNumber">
    <w:name w:val="List Number"/>
    <w:basedOn w:val="Normal"/>
    <w:qFormat/>
    <w:rsid w:val="0081757D"/>
    <w:pPr>
      <w:numPr>
        <w:numId w:val="6"/>
      </w:numPr>
      <w:tabs>
        <w:tab w:val="left" w:pos="360"/>
      </w:tabs>
    </w:pPr>
  </w:style>
  <w:style w:type="paragraph" w:styleId="ListNumber2">
    <w:name w:val="List Number 2"/>
    <w:basedOn w:val="Normal"/>
    <w:qFormat/>
    <w:rsid w:val="0081757D"/>
    <w:pPr>
      <w:numPr>
        <w:numId w:val="7"/>
      </w:numPr>
      <w:tabs>
        <w:tab w:val="left" w:pos="780"/>
      </w:tabs>
    </w:pPr>
  </w:style>
  <w:style w:type="paragraph" w:styleId="ListNumber3">
    <w:name w:val="List Number 3"/>
    <w:basedOn w:val="Normal"/>
    <w:rsid w:val="0081757D"/>
    <w:pPr>
      <w:numPr>
        <w:numId w:val="8"/>
      </w:numPr>
      <w:tabs>
        <w:tab w:val="left" w:pos="1200"/>
      </w:tabs>
    </w:pPr>
  </w:style>
  <w:style w:type="paragraph" w:styleId="ListNumber4">
    <w:name w:val="List Number 4"/>
    <w:basedOn w:val="Normal"/>
    <w:qFormat/>
    <w:rsid w:val="0081757D"/>
    <w:pPr>
      <w:numPr>
        <w:numId w:val="9"/>
      </w:numPr>
      <w:tabs>
        <w:tab w:val="left" w:pos="1620"/>
      </w:tabs>
    </w:pPr>
  </w:style>
  <w:style w:type="paragraph" w:styleId="ListNumber5">
    <w:name w:val="List Number 5"/>
    <w:basedOn w:val="Normal"/>
    <w:qFormat/>
    <w:rsid w:val="0081757D"/>
    <w:pPr>
      <w:numPr>
        <w:numId w:val="10"/>
      </w:numPr>
      <w:tabs>
        <w:tab w:val="left" w:pos="2040"/>
      </w:tabs>
    </w:pPr>
  </w:style>
  <w:style w:type="paragraph" w:styleId="MacroText">
    <w:name w:val="macro"/>
    <w:qFormat/>
    <w:rsid w:val="0081757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lang w:val="en-US" w:eastAsia="zh-CN"/>
    </w:rPr>
  </w:style>
  <w:style w:type="paragraph" w:styleId="MessageHeader">
    <w:name w:val="Message Header"/>
    <w:basedOn w:val="Normal"/>
    <w:qFormat/>
    <w:rsid w:val="0081757D"/>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NormalWeb">
    <w:name w:val="Normal (Web)"/>
    <w:basedOn w:val="Normal"/>
    <w:rsid w:val="0081757D"/>
    <w:rPr>
      <w:sz w:val="24"/>
      <w:szCs w:val="24"/>
    </w:rPr>
  </w:style>
  <w:style w:type="paragraph" w:styleId="NormalIndent">
    <w:name w:val="Normal Indent"/>
    <w:basedOn w:val="Normal"/>
    <w:rsid w:val="0081757D"/>
    <w:pPr>
      <w:ind w:firstLineChars="200" w:firstLine="420"/>
    </w:pPr>
  </w:style>
  <w:style w:type="paragraph" w:styleId="NoteHeading">
    <w:name w:val="Note Heading"/>
    <w:basedOn w:val="Normal"/>
    <w:next w:val="Normal"/>
    <w:rsid w:val="0081757D"/>
    <w:pPr>
      <w:jc w:val="center"/>
    </w:pPr>
  </w:style>
  <w:style w:type="character" w:styleId="PageNumber">
    <w:name w:val="page number"/>
    <w:rsid w:val="0081757D"/>
  </w:style>
  <w:style w:type="paragraph" w:styleId="PlainText">
    <w:name w:val="Plain Text"/>
    <w:basedOn w:val="Normal"/>
    <w:qFormat/>
    <w:rsid w:val="0081757D"/>
    <w:rPr>
      <w:rFonts w:ascii="SimSun" w:hAnsi="Courier New" w:cs="Courier New"/>
      <w:szCs w:val="21"/>
    </w:rPr>
  </w:style>
  <w:style w:type="paragraph" w:styleId="Salutation">
    <w:name w:val="Salutation"/>
    <w:basedOn w:val="Normal"/>
    <w:next w:val="Normal"/>
    <w:rsid w:val="0081757D"/>
  </w:style>
  <w:style w:type="paragraph" w:styleId="Signature">
    <w:name w:val="Signature"/>
    <w:basedOn w:val="Normal"/>
    <w:rsid w:val="0081757D"/>
    <w:pPr>
      <w:ind w:leftChars="2100" w:left="100"/>
    </w:pPr>
  </w:style>
  <w:style w:type="character" w:styleId="Strong">
    <w:name w:val="Strong"/>
    <w:qFormat/>
    <w:rsid w:val="0081757D"/>
    <w:rPr>
      <w:b/>
      <w:bCs/>
    </w:rPr>
  </w:style>
  <w:style w:type="paragraph" w:styleId="Subtitle">
    <w:name w:val="Subtitle"/>
    <w:basedOn w:val="Normal"/>
    <w:qFormat/>
    <w:rsid w:val="0081757D"/>
    <w:pPr>
      <w:spacing w:before="240" w:after="60" w:line="312" w:lineRule="auto"/>
      <w:jc w:val="center"/>
      <w:outlineLvl w:val="1"/>
    </w:pPr>
    <w:rPr>
      <w:rFonts w:ascii="Arial" w:hAnsi="Arial" w:cs="Arial"/>
      <w:bCs/>
      <w:kern w:val="28"/>
      <w:sz w:val="32"/>
      <w:szCs w:val="32"/>
    </w:rPr>
  </w:style>
  <w:style w:type="table" w:styleId="Table3Deffects1">
    <w:name w:val="Table 3D effects 1"/>
    <w:basedOn w:val="TableNormal"/>
    <w:rsid w:val="0081757D"/>
    <w:pPr>
      <w:widowControl w:val="0"/>
      <w:jc w:val="both"/>
    </w:p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3Deffects2">
    <w:name w:val="Table 3D effects 2"/>
    <w:basedOn w:val="TableNormal"/>
    <w:rsid w:val="0081757D"/>
    <w:pPr>
      <w:widowControl w:val="0"/>
      <w:jc w:val="both"/>
    </w:p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3">
    <w:name w:val="Table 3D effects 3"/>
    <w:basedOn w:val="TableNormal"/>
    <w:rsid w:val="0081757D"/>
    <w:pPr>
      <w:widowControl w:val="0"/>
      <w:jc w:val="both"/>
    </w:pPr>
    <w:tblPr>
      <w:tblStyleRowBandSize w:val="1"/>
      <w:tblStyleColBandSize w:val="1"/>
      <w:tblInd w:w="0" w:type="dxa"/>
      <w:tblCellMar>
        <w:top w:w="0" w:type="dxa"/>
        <w:left w:w="108" w:type="dxa"/>
        <w:bottom w:w="0" w:type="dxa"/>
        <w:right w:w="108" w:type="dxa"/>
      </w:tblCellMar>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1">
    <w:name w:val="Table Classic 1"/>
    <w:basedOn w:val="TableNormal"/>
    <w:rsid w:val="0081757D"/>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rsid w:val="0081757D"/>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lassic3">
    <w:name w:val="Table Classic 3"/>
    <w:basedOn w:val="TableNormal"/>
    <w:qFormat/>
    <w:rsid w:val="0081757D"/>
    <w:pPr>
      <w:widowControl w:val="0"/>
      <w:jc w:val="both"/>
    </w:pPr>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TableClassic4">
    <w:name w:val="Table Classic 4"/>
    <w:basedOn w:val="TableNormal"/>
    <w:rsid w:val="0081757D"/>
    <w:pPr>
      <w:widowControl w:val="0"/>
      <w:jc w:val="both"/>
    </w:p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olorful1">
    <w:name w:val="Table Colorful 1"/>
    <w:basedOn w:val="TableNormal"/>
    <w:rsid w:val="0081757D"/>
    <w:pPr>
      <w:widowControl w:val="0"/>
      <w:jc w:val="both"/>
    </w:pPr>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2">
    <w:name w:val="Table Colorful 2"/>
    <w:basedOn w:val="TableNormal"/>
    <w:rsid w:val="0081757D"/>
    <w:pPr>
      <w:widowControl w:val="0"/>
      <w:jc w:val="both"/>
    </w:p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3">
    <w:name w:val="Table Colorful 3"/>
    <w:basedOn w:val="TableNormal"/>
    <w:rsid w:val="0081757D"/>
    <w:pPr>
      <w:widowControl w:val="0"/>
      <w:jc w:val="both"/>
    </w:p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Columns1">
    <w:name w:val="Table Columns 1"/>
    <w:basedOn w:val="TableNormal"/>
    <w:rsid w:val="0081757D"/>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2">
    <w:name w:val="Table Columns 2"/>
    <w:basedOn w:val="TableNormal"/>
    <w:rsid w:val="0081757D"/>
    <w:pPr>
      <w:widowControl w:val="0"/>
      <w:jc w:val="both"/>
    </w:pPr>
    <w:rPr>
      <w:b/>
      <w:bCs/>
    </w:rPr>
    <w:tblPr>
      <w:tblStyleColBandSize w:val="1"/>
      <w:tblInd w:w="0" w:type="dxa"/>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3">
    <w:name w:val="Table Columns 3"/>
    <w:basedOn w:val="TableNormal"/>
    <w:rsid w:val="0081757D"/>
    <w:pPr>
      <w:widowControl w:val="0"/>
      <w:jc w:val="both"/>
    </w:pPr>
    <w:rPr>
      <w:b/>
      <w:bCs/>
    </w:rPr>
    <w:tblPr>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TableColumns4">
    <w:name w:val="Table Columns 4"/>
    <w:basedOn w:val="TableNormal"/>
    <w:rsid w:val="0081757D"/>
    <w:pPr>
      <w:widowControl w:val="0"/>
      <w:jc w:val="both"/>
    </w:pPr>
    <w:tblPr>
      <w:tblStyleColBandSize w:val="1"/>
      <w:tblInd w:w="0" w:type="dxa"/>
      <w:tblCellMar>
        <w:top w:w="0" w:type="dxa"/>
        <w:left w:w="108" w:type="dxa"/>
        <w:bottom w:w="0" w:type="dxa"/>
        <w:right w:w="108" w:type="dxa"/>
      </w:tblCellMar>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81757D"/>
    <w:pPr>
      <w:widowControl w:val="0"/>
      <w:jc w:val="both"/>
    </w:pPr>
    <w:tblPr>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81757D"/>
    <w:pPr>
      <w:widowControl w:val="0"/>
      <w:jc w:val="both"/>
    </w:pPr>
    <w:tblPr>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TableElegant">
    <w:name w:val="Table Elegant"/>
    <w:basedOn w:val="TableNormal"/>
    <w:rsid w:val="0081757D"/>
    <w:pPr>
      <w:widowControl w:val="0"/>
      <w:jc w:val="both"/>
    </w:p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
    <w:name w:val="Table Grid"/>
    <w:basedOn w:val="TableNormal"/>
    <w:rsid w:val="008175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1">
    <w:name w:val="Table Grid 1"/>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2">
    <w:name w:val="Table Grid 2"/>
    <w:basedOn w:val="TableNormal"/>
    <w:rsid w:val="0081757D"/>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TableGrid3">
    <w:name w:val="Table Grid 3"/>
    <w:basedOn w:val="TableNormal"/>
    <w:rsid w:val="0081757D"/>
    <w:pPr>
      <w:widowControl w:val="0"/>
      <w:jc w:val="both"/>
    </w:p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4">
    <w:name w:val="Table Grid 4"/>
    <w:basedOn w:val="TableNormal"/>
    <w:rsid w:val="0081757D"/>
    <w:pPr>
      <w:widowControl w:val="0"/>
      <w:jc w:val="both"/>
    </w:p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6">
    <w:name w:val="Table Grid 6"/>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7">
    <w:name w:val="Table Grid 7"/>
    <w:basedOn w:val="TableNormal"/>
    <w:rsid w:val="0081757D"/>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rsid w:val="0081757D"/>
    <w:pPr>
      <w:widowControl w:val="0"/>
      <w:jc w:val="both"/>
    </w:p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List1">
    <w:name w:val="Table List 1"/>
    <w:basedOn w:val="TableNormal"/>
    <w:rsid w:val="0081757D"/>
    <w:pPr>
      <w:widowControl w:val="0"/>
      <w:jc w:val="both"/>
    </w:pPr>
    <w:tblPr>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2">
    <w:name w:val="Table List 2"/>
    <w:basedOn w:val="TableNormal"/>
    <w:rsid w:val="0081757D"/>
    <w:pPr>
      <w:widowControl w:val="0"/>
      <w:jc w:val="both"/>
    </w:pPr>
    <w:tblPr>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3">
    <w:name w:val="Table List 3"/>
    <w:basedOn w:val="TableNormal"/>
    <w:rsid w:val="0081757D"/>
    <w:pPr>
      <w:widowControl w:val="0"/>
      <w:jc w:val="both"/>
    </w:p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TableList4">
    <w:name w:val="Table List 4"/>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TableList5">
    <w:name w:val="Table List 5"/>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TableList6">
    <w:name w:val="Table List 6"/>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List7">
    <w:name w:val="Table List 7"/>
    <w:basedOn w:val="TableNormal"/>
    <w:rsid w:val="0081757D"/>
    <w:pPr>
      <w:widowControl w:val="0"/>
      <w:jc w:val="both"/>
    </w:pPr>
    <w:tblPr>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TableList8">
    <w:name w:val="Table List 8"/>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paragraph" w:styleId="TableofAuthorities">
    <w:name w:val="table of authorities"/>
    <w:basedOn w:val="Normal"/>
    <w:next w:val="Normal"/>
    <w:rsid w:val="0081757D"/>
    <w:pPr>
      <w:ind w:leftChars="200" w:left="420"/>
    </w:pPr>
  </w:style>
  <w:style w:type="paragraph" w:styleId="TableofFigures">
    <w:name w:val="table of figures"/>
    <w:basedOn w:val="Normal"/>
    <w:next w:val="Normal"/>
    <w:rsid w:val="0081757D"/>
    <w:pPr>
      <w:ind w:leftChars="200" w:left="200" w:hangingChars="200" w:hanging="200"/>
    </w:pPr>
  </w:style>
  <w:style w:type="table" w:styleId="TableProfessional">
    <w:name w:val="Table Professional"/>
    <w:basedOn w:val="TableNormal"/>
    <w:rsid w:val="0081757D"/>
    <w:pPr>
      <w:widowControl w:val="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TableSimple1">
    <w:name w:val="Table Simple 1"/>
    <w:basedOn w:val="TableNormal"/>
    <w:rsid w:val="0081757D"/>
    <w:pPr>
      <w:widowControl w:val="0"/>
      <w:jc w:val="both"/>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TableSimple2">
    <w:name w:val="Table Simple 2"/>
    <w:basedOn w:val="TableNormal"/>
    <w:rsid w:val="0081757D"/>
    <w:pPr>
      <w:widowControl w:val="0"/>
      <w:jc w:val="both"/>
    </w:pPr>
    <w:tblPr>
      <w:tblInd w:w="0" w:type="dxa"/>
      <w:tblCellMar>
        <w:top w:w="0" w:type="dxa"/>
        <w:left w:w="108" w:type="dxa"/>
        <w:bottom w:w="0" w:type="dxa"/>
        <w:right w:w="108" w:type="dxa"/>
      </w:tblCellMa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imple3">
    <w:name w:val="Table Simple 3"/>
    <w:basedOn w:val="TableNormal"/>
    <w:rsid w:val="0081757D"/>
    <w:pPr>
      <w:widowControl w:val="0"/>
      <w:jc w:val="both"/>
    </w:p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Subtle1">
    <w:name w:val="Table Subtle 1"/>
    <w:basedOn w:val="TableNormal"/>
    <w:rsid w:val="0081757D"/>
    <w:pPr>
      <w:widowControl w:val="0"/>
      <w:jc w:val="both"/>
    </w:pPr>
    <w:tblPr>
      <w:tblStyleRowBandSize w:val="1"/>
      <w:tblInd w:w="0" w:type="dxa"/>
      <w:tblCellMar>
        <w:top w:w="0" w:type="dxa"/>
        <w:left w:w="108" w:type="dxa"/>
        <w:bottom w:w="0" w:type="dxa"/>
        <w:right w:w="108" w:type="dxa"/>
      </w:tblCellMar>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ubtle2">
    <w:name w:val="Table Subtle 2"/>
    <w:basedOn w:val="TableNormal"/>
    <w:rsid w:val="0081757D"/>
    <w:pPr>
      <w:widowControl w:val="0"/>
      <w:jc w:val="both"/>
    </w:p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Theme">
    <w:name w:val="Table Theme"/>
    <w:basedOn w:val="TableNormal"/>
    <w:rsid w:val="0081757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Web1">
    <w:name w:val="Table Web 1"/>
    <w:basedOn w:val="TableNormal"/>
    <w:rsid w:val="0081757D"/>
    <w:pPr>
      <w:widowControl w:val="0"/>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2">
    <w:name w:val="Table Web 2"/>
    <w:basedOn w:val="TableNormal"/>
    <w:rsid w:val="0081757D"/>
    <w:pPr>
      <w:widowControl w:val="0"/>
      <w:jc w:val="both"/>
    </w:p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3">
    <w:name w:val="Table Web 3"/>
    <w:basedOn w:val="TableNormal"/>
    <w:rsid w:val="0081757D"/>
    <w:pPr>
      <w:widowControl w:val="0"/>
      <w:jc w:val="both"/>
    </w:p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paragraph" w:styleId="Title">
    <w:name w:val="Title"/>
    <w:basedOn w:val="Normal"/>
    <w:qFormat/>
    <w:rsid w:val="0081757D"/>
    <w:pPr>
      <w:spacing w:before="240" w:after="60"/>
      <w:jc w:val="center"/>
      <w:outlineLvl w:val="0"/>
    </w:pPr>
    <w:rPr>
      <w:rFonts w:ascii="Arial" w:hAnsi="Arial" w:cs="Arial"/>
      <w:bCs/>
      <w:sz w:val="32"/>
      <w:szCs w:val="32"/>
    </w:rPr>
  </w:style>
  <w:style w:type="paragraph" w:styleId="TOAHeading">
    <w:name w:val="toa heading"/>
    <w:basedOn w:val="Normal"/>
    <w:next w:val="Normal"/>
    <w:rsid w:val="0081757D"/>
    <w:pPr>
      <w:spacing w:before="120"/>
    </w:pPr>
    <w:rPr>
      <w:rFonts w:ascii="Arial" w:hAnsi="Arial" w:cs="Arial"/>
      <w:sz w:val="24"/>
      <w:szCs w:val="24"/>
    </w:rPr>
  </w:style>
  <w:style w:type="paragraph" w:styleId="TOC1">
    <w:name w:val="toc 1"/>
    <w:basedOn w:val="Normal"/>
    <w:next w:val="Normal"/>
    <w:rsid w:val="0081757D"/>
  </w:style>
  <w:style w:type="paragraph" w:styleId="TOC2">
    <w:name w:val="toc 2"/>
    <w:basedOn w:val="Normal"/>
    <w:next w:val="Normal"/>
    <w:rsid w:val="0081757D"/>
    <w:pPr>
      <w:ind w:leftChars="200" w:left="420"/>
    </w:pPr>
  </w:style>
  <w:style w:type="paragraph" w:styleId="TOC3">
    <w:name w:val="toc 3"/>
    <w:basedOn w:val="Normal"/>
    <w:next w:val="Normal"/>
    <w:rsid w:val="0081757D"/>
    <w:pPr>
      <w:ind w:leftChars="400" w:left="840"/>
    </w:pPr>
  </w:style>
  <w:style w:type="paragraph" w:styleId="TOC4">
    <w:name w:val="toc 4"/>
    <w:basedOn w:val="Normal"/>
    <w:next w:val="Normal"/>
    <w:rsid w:val="0081757D"/>
    <w:pPr>
      <w:ind w:leftChars="600" w:left="1260"/>
    </w:pPr>
  </w:style>
  <w:style w:type="paragraph" w:styleId="TOC5">
    <w:name w:val="toc 5"/>
    <w:basedOn w:val="Normal"/>
    <w:next w:val="Normal"/>
    <w:rsid w:val="0081757D"/>
    <w:pPr>
      <w:ind w:leftChars="800" w:left="1680"/>
    </w:pPr>
  </w:style>
  <w:style w:type="paragraph" w:styleId="TOC6">
    <w:name w:val="toc 6"/>
    <w:basedOn w:val="Normal"/>
    <w:next w:val="Normal"/>
    <w:rsid w:val="0081757D"/>
    <w:pPr>
      <w:ind w:leftChars="1000" w:left="2100"/>
    </w:pPr>
  </w:style>
  <w:style w:type="paragraph" w:styleId="TOC7">
    <w:name w:val="toc 7"/>
    <w:basedOn w:val="Normal"/>
    <w:next w:val="Normal"/>
    <w:rsid w:val="0081757D"/>
    <w:pPr>
      <w:ind w:leftChars="1200" w:left="2520"/>
    </w:pPr>
  </w:style>
  <w:style w:type="paragraph" w:styleId="TOC8">
    <w:name w:val="toc 8"/>
    <w:basedOn w:val="Normal"/>
    <w:next w:val="Normal"/>
    <w:rsid w:val="0081757D"/>
    <w:pPr>
      <w:ind w:leftChars="1400" w:left="2940"/>
    </w:pPr>
  </w:style>
  <w:style w:type="paragraph" w:styleId="TOC9">
    <w:name w:val="toc 9"/>
    <w:basedOn w:val="Normal"/>
    <w:next w:val="Normal"/>
    <w:rsid w:val="0081757D"/>
    <w:pPr>
      <w:ind w:leftChars="1600" w:left="3360"/>
    </w:pPr>
  </w:style>
  <w:style w:type="table" w:styleId="LightShading-Accent2">
    <w:name w:val="Light Shading Accent 2"/>
    <w:basedOn w:val="TableNormal"/>
    <w:uiPriority w:val="60"/>
    <w:rsid w:val="0081757D"/>
    <w:rPr>
      <w:color w:val="943634"/>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LightShading-Accent3">
    <w:name w:val="Light Shading Accent 3"/>
    <w:basedOn w:val="TableNormal"/>
    <w:uiPriority w:val="60"/>
    <w:rsid w:val="0081757D"/>
    <w:rPr>
      <w:color w:val="76923C"/>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style>
  <w:style w:type="table" w:styleId="LightShading-Accent4">
    <w:name w:val="Light Shading Accent 4"/>
    <w:basedOn w:val="TableNormal"/>
    <w:uiPriority w:val="60"/>
    <w:rsid w:val="0081757D"/>
    <w:rPr>
      <w:color w:val="5F497A"/>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styleId="LightShading-Accent5">
    <w:name w:val="Light Shading Accent 5"/>
    <w:basedOn w:val="TableNormal"/>
    <w:uiPriority w:val="60"/>
    <w:rsid w:val="0081757D"/>
    <w:rPr>
      <w:color w:val="31849B"/>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style>
  <w:style w:type="table" w:styleId="LightShading-Accent6">
    <w:name w:val="Light Shading Accent 6"/>
    <w:basedOn w:val="TableNormal"/>
    <w:uiPriority w:val="60"/>
    <w:rsid w:val="0081757D"/>
    <w:rPr>
      <w:color w:val="E36C0A"/>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style>
  <w:style w:type="table" w:styleId="LightList-Accent2">
    <w:name w:val="Light List Accent 2"/>
    <w:basedOn w:val="TableNormal"/>
    <w:uiPriority w:val="61"/>
    <w:rsid w:val="0081757D"/>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LightList-Accent3">
    <w:name w:val="Light List Accent 3"/>
    <w:basedOn w:val="TableNormal"/>
    <w:uiPriority w:val="61"/>
    <w:rsid w:val="0081757D"/>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LightList-Accent4">
    <w:name w:val="Light List Accent 4"/>
    <w:basedOn w:val="TableNormal"/>
    <w:uiPriority w:val="61"/>
    <w:rsid w:val="0081757D"/>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LightList-Accent5">
    <w:name w:val="Light List Accent 5"/>
    <w:basedOn w:val="TableNormal"/>
    <w:uiPriority w:val="61"/>
    <w:rsid w:val="0081757D"/>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LightList-Accent6">
    <w:name w:val="Light List Accent 6"/>
    <w:basedOn w:val="TableNormal"/>
    <w:uiPriority w:val="61"/>
    <w:rsid w:val="0081757D"/>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LightGrid-Accent2">
    <w:name w:val="Light Grid Accent 2"/>
    <w:basedOn w:val="TableNormal"/>
    <w:uiPriority w:val="62"/>
    <w:rsid w:val="0081757D"/>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LightGrid-Accent3">
    <w:name w:val="Light Grid Accent 3"/>
    <w:basedOn w:val="TableNormal"/>
    <w:uiPriority w:val="62"/>
    <w:rsid w:val="0081757D"/>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LightGrid-Accent4">
    <w:name w:val="Light Grid Accent 4"/>
    <w:basedOn w:val="TableNormal"/>
    <w:uiPriority w:val="62"/>
    <w:rsid w:val="0081757D"/>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LightGrid-Accent5">
    <w:name w:val="Light Grid Accent 5"/>
    <w:basedOn w:val="TableNormal"/>
    <w:uiPriority w:val="62"/>
    <w:rsid w:val="0081757D"/>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LightGrid-Accent6">
    <w:name w:val="Light Grid Accent 6"/>
    <w:basedOn w:val="TableNormal"/>
    <w:uiPriority w:val="62"/>
    <w:rsid w:val="0081757D"/>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MediumShading1-Accent2">
    <w:name w:val="Medium Shading 1 Accent 2"/>
    <w:basedOn w:val="TableNormal"/>
    <w:uiPriority w:val="63"/>
    <w:rsid w:val="0081757D"/>
    <w:tblPr>
      <w:tblInd w:w="0" w:type="dxa"/>
      <w:tblBorders>
        <w:top w:val="single" w:sz="8" w:space="0" w:color="CF7B79"/>
        <w:left w:val="single" w:sz="8" w:space="0" w:color="CF7B79"/>
        <w:bottom w:val="single" w:sz="8" w:space="0" w:color="CF7B79"/>
        <w:right w:val="single" w:sz="8" w:space="0" w:color="CF7B79"/>
        <w:insideH w:val="single" w:sz="8" w:space="0" w:color="CF7B7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styleId="MediumShading1-Accent3">
    <w:name w:val="Medium Shading 1 Accent 3"/>
    <w:basedOn w:val="TableNormal"/>
    <w:uiPriority w:val="63"/>
    <w:rsid w:val="0081757D"/>
    <w:tblPr>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band2Horz">
      <w:tblPr/>
      <w:tcPr>
        <w:tcBorders>
          <w:top w:val="nil"/>
          <w:left w:val="nil"/>
          <w:bottom w:val="nil"/>
          <w:right w:val="nil"/>
          <w:insideH w:val="nil"/>
          <w:insideV w:val="nil"/>
          <w:tl2br w:val="nil"/>
          <w:tr2bl w:val="nil"/>
        </w:tcBorders>
      </w:tcPr>
    </w:tblStylePr>
  </w:style>
  <w:style w:type="table" w:styleId="MediumShading1-Accent4">
    <w:name w:val="Medium Shading 1 Accent 4"/>
    <w:basedOn w:val="TableNormal"/>
    <w:uiPriority w:val="63"/>
    <w:rsid w:val="0081757D"/>
    <w:tblPr>
      <w:tblInd w:w="0" w:type="dxa"/>
      <w:tblBorders>
        <w:top w:val="single" w:sz="8" w:space="0" w:color="9F8AB9"/>
        <w:left w:val="single" w:sz="8" w:space="0" w:color="9F8AB9"/>
        <w:bottom w:val="single" w:sz="8" w:space="0" w:color="9F8AB9"/>
        <w:right w:val="single" w:sz="8" w:space="0" w:color="9F8AB9"/>
        <w:insideH w:val="single" w:sz="8" w:space="0" w:color="9F8AB9"/>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band2Horz">
      <w:tblPr/>
      <w:tcPr>
        <w:tcBorders>
          <w:top w:val="nil"/>
          <w:left w:val="nil"/>
          <w:bottom w:val="nil"/>
          <w:right w:val="nil"/>
          <w:insideH w:val="nil"/>
          <w:insideV w:val="nil"/>
          <w:tl2br w:val="nil"/>
          <w:tr2bl w:val="nil"/>
        </w:tcBorders>
      </w:tcPr>
    </w:tblStylePr>
  </w:style>
  <w:style w:type="table" w:styleId="MediumShading1-Accent5">
    <w:name w:val="Medium Shading 1 Accent 5"/>
    <w:basedOn w:val="TableNormal"/>
    <w:uiPriority w:val="63"/>
    <w:rsid w:val="0081757D"/>
    <w:tblPr>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band2Horz">
      <w:tblPr/>
      <w:tcPr>
        <w:tcBorders>
          <w:top w:val="nil"/>
          <w:left w:val="nil"/>
          <w:bottom w:val="nil"/>
          <w:right w:val="nil"/>
          <w:insideH w:val="nil"/>
          <w:insideV w:val="nil"/>
          <w:tl2br w:val="nil"/>
          <w:tr2bl w:val="nil"/>
        </w:tcBorders>
      </w:tcPr>
    </w:tblStylePr>
  </w:style>
  <w:style w:type="table" w:styleId="MediumShading1-Accent6">
    <w:name w:val="Medium Shading 1 Accent 6"/>
    <w:basedOn w:val="TableNormal"/>
    <w:uiPriority w:val="63"/>
    <w:rsid w:val="0081757D"/>
    <w:tblPr>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band2Horz">
      <w:tblPr/>
      <w:tcPr>
        <w:tcBorders>
          <w:top w:val="nil"/>
          <w:left w:val="nil"/>
          <w:bottom w:val="nil"/>
          <w:right w:val="nil"/>
          <w:insideH w:val="nil"/>
          <w:insideV w:val="nil"/>
          <w:tl2br w:val="nil"/>
          <w:tr2bl w:val="nil"/>
        </w:tcBorders>
      </w:tcPr>
    </w:tblStylePr>
  </w:style>
  <w:style w:type="table" w:styleId="MediumShading2-Accent2">
    <w:name w:val="Medium Shading 2 Accent 2"/>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tcBorders>
          <w:top w:val="nil"/>
          <w:left w:val="nil"/>
          <w:bottom w:val="nil"/>
          <w:right w:val="nil"/>
          <w:insideH w:val="nil"/>
          <w:insideV w:val="nil"/>
          <w:tl2br w:val="nil"/>
          <w:tr2bl w:val="nil"/>
        </w:tcBorders>
        <w:shd w:val="clear" w:color="auto" w:fill="C0504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3">
    <w:name w:val="Medium Shading 2 Accent 3"/>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tcBorders>
          <w:top w:val="nil"/>
          <w:left w:val="nil"/>
          <w:bottom w:val="nil"/>
          <w:right w:val="nil"/>
          <w:insideH w:val="nil"/>
          <w:insideV w:val="nil"/>
          <w:tl2br w:val="nil"/>
          <w:tr2bl w:val="nil"/>
        </w:tcBorders>
        <w:shd w:val="clear" w:color="auto" w:fill="9BBB59"/>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4">
    <w:name w:val="Medium Shading 2 Accent 4"/>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tcBorders>
          <w:top w:val="nil"/>
          <w:left w:val="nil"/>
          <w:bottom w:val="nil"/>
          <w:right w:val="nil"/>
          <w:insideH w:val="nil"/>
          <w:insideV w:val="nil"/>
          <w:tl2br w:val="nil"/>
          <w:tr2bl w:val="nil"/>
        </w:tcBorders>
        <w:shd w:val="clear" w:color="auto" w:fill="8064A2"/>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5">
    <w:name w:val="Medium Shading 2 Accent 5"/>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6">
    <w:name w:val="Medium Shading 2 Accent 6"/>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tcBorders>
          <w:top w:val="nil"/>
          <w:left w:val="nil"/>
          <w:bottom w:val="nil"/>
          <w:right w:val="nil"/>
          <w:insideH w:val="nil"/>
          <w:insideV w:val="nil"/>
          <w:tl2br w:val="nil"/>
          <w:tr2bl w:val="nil"/>
        </w:tcBorders>
        <w:shd w:val="clear" w:color="auto" w:fill="F7964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List1-Accent2">
    <w:name w:val="Medium List 1 Accent 2"/>
    <w:basedOn w:val="TableNormal"/>
    <w:uiPriority w:val="65"/>
    <w:rsid w:val="0081757D"/>
    <w:rPr>
      <w:color w:val="000000"/>
    </w:rPr>
    <w:tblPr>
      <w:tblInd w:w="0" w:type="dxa"/>
      <w:tblBorders>
        <w:top w:val="single" w:sz="8" w:space="0" w:color="C0504D"/>
        <w:bottom w:val="single" w:sz="8" w:space="0" w:color="C0504D"/>
      </w:tblBorders>
      <w:tblCellMar>
        <w:top w:w="0" w:type="dxa"/>
        <w:left w:w="108" w:type="dxa"/>
        <w:bottom w:w="0" w:type="dxa"/>
        <w:right w:w="108" w:type="dxa"/>
      </w:tblCellMar>
    </w:tblPr>
    <w:tblStylePr w:type="firstRow">
      <w:rPr>
        <w:rFonts w:cs="Helv"/>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81757D"/>
    <w:rPr>
      <w:color w:val="000000"/>
    </w:rPr>
    <w:tblPr>
      <w:tblInd w:w="0" w:type="dxa"/>
      <w:tblBorders>
        <w:top w:val="single" w:sz="8" w:space="0" w:color="9BBB59"/>
        <w:bottom w:val="single" w:sz="8" w:space="0" w:color="9BBB59"/>
      </w:tblBorders>
      <w:tblCellMar>
        <w:top w:w="0" w:type="dxa"/>
        <w:left w:w="108" w:type="dxa"/>
        <w:bottom w:w="0" w:type="dxa"/>
        <w:right w:w="108" w:type="dxa"/>
      </w:tblCellMar>
    </w:tblPr>
    <w:tblStylePr w:type="firstRow">
      <w:rPr>
        <w:rFonts w:cs="Helv"/>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81757D"/>
    <w:rPr>
      <w:color w:val="000000"/>
    </w:rPr>
    <w:tblPr>
      <w:tblInd w:w="0" w:type="dxa"/>
      <w:tblBorders>
        <w:top w:val="single" w:sz="8" w:space="0" w:color="8064A2"/>
        <w:bottom w:val="single" w:sz="8" w:space="0" w:color="8064A2"/>
      </w:tblBorders>
      <w:tblCellMar>
        <w:top w:w="0" w:type="dxa"/>
        <w:left w:w="108" w:type="dxa"/>
        <w:bottom w:w="0" w:type="dxa"/>
        <w:right w:w="108" w:type="dxa"/>
      </w:tblCellMar>
    </w:tblPr>
    <w:tblStylePr w:type="firstRow">
      <w:rPr>
        <w:rFonts w:cs="Helv"/>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81757D"/>
    <w:rPr>
      <w:color w:val="000000"/>
    </w:rPr>
    <w:tblPr>
      <w:tblInd w:w="0" w:type="dxa"/>
      <w:tblBorders>
        <w:top w:val="single" w:sz="8" w:space="0" w:color="4BACC6"/>
        <w:bottom w:val="single" w:sz="8" w:space="0" w:color="4BACC6"/>
      </w:tblBorders>
      <w:tblCellMar>
        <w:top w:w="0" w:type="dxa"/>
        <w:left w:w="108" w:type="dxa"/>
        <w:bottom w:w="0" w:type="dxa"/>
        <w:right w:w="108" w:type="dxa"/>
      </w:tblCellMar>
    </w:tblPr>
    <w:tblStylePr w:type="firstRow">
      <w:rPr>
        <w:rFonts w:cs="Helv"/>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81757D"/>
    <w:rPr>
      <w:color w:val="000000"/>
    </w:rPr>
    <w:tblPr>
      <w:tblInd w:w="0" w:type="dxa"/>
      <w:tblBorders>
        <w:top w:val="single" w:sz="8" w:space="0" w:color="F79646"/>
        <w:bottom w:val="single" w:sz="8" w:space="0" w:color="F79646"/>
      </w:tblBorders>
      <w:tblCellMar>
        <w:top w:w="0" w:type="dxa"/>
        <w:left w:w="108" w:type="dxa"/>
        <w:bottom w:w="0" w:type="dxa"/>
        <w:right w:w="108" w:type="dxa"/>
      </w:tblCellMar>
    </w:tblPr>
    <w:tblStylePr w:type="firstRow">
      <w:rPr>
        <w:rFonts w:cs="Helv"/>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MediumList2-Accent1">
    <w:name w:val="Medium List 2 Accent 1"/>
    <w:basedOn w:val="TableNormal"/>
    <w:uiPriority w:val="66"/>
    <w:rsid w:val="0081757D"/>
    <w:rPr>
      <w:rFonts w:ascii="SimSun" w:eastAsia="Courier New" w:hAnsi="SimSun"/>
      <w:color w:val="000000"/>
    </w:rPr>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2">
    <w:name w:val="Medium List 2 Accent 2"/>
    <w:basedOn w:val="TableNormal"/>
    <w:uiPriority w:val="66"/>
    <w:rsid w:val="0081757D"/>
    <w:rPr>
      <w:rFonts w:ascii="SimSun" w:eastAsia="Courier New" w:hAnsi="SimSun"/>
      <w:color w:val="000000"/>
    </w:rPr>
    <w:tblPr>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3">
    <w:name w:val="Medium List 2 Accent 3"/>
    <w:basedOn w:val="TableNormal"/>
    <w:uiPriority w:val="66"/>
    <w:rsid w:val="0081757D"/>
    <w:rPr>
      <w:rFonts w:ascii="SimSun" w:eastAsia="Courier New" w:hAnsi="SimSun"/>
      <w:color w:val="000000"/>
    </w:rPr>
    <w:tblPr>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4">
    <w:name w:val="Medium List 2 Accent 4"/>
    <w:basedOn w:val="TableNormal"/>
    <w:uiPriority w:val="66"/>
    <w:rsid w:val="0081757D"/>
    <w:rPr>
      <w:rFonts w:ascii="SimSun" w:eastAsia="Courier New" w:hAnsi="SimSun"/>
      <w:color w:val="000000"/>
    </w:rPr>
    <w:tblPr>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5">
    <w:name w:val="Medium List 2 Accent 5"/>
    <w:basedOn w:val="TableNormal"/>
    <w:uiPriority w:val="66"/>
    <w:rsid w:val="0081757D"/>
    <w:rPr>
      <w:rFonts w:ascii="SimSun" w:eastAsia="Courier New" w:hAnsi="SimSun"/>
      <w:color w:val="000000"/>
    </w:rPr>
    <w:tblPr>
      <w:tblInd w:w="0" w:type="dxa"/>
      <w:tblBorders>
        <w:top w:val="single" w:sz="8" w:space="0" w:color="4BACC6"/>
        <w:left w:val="single" w:sz="8" w:space="0" w:color="4BACC6"/>
        <w:bottom w:val="single" w:sz="8" w:space="0" w:color="4BACC6"/>
        <w:right w:val="single" w:sz="8" w:space="0" w:color="4BACC6"/>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6">
    <w:name w:val="Medium List 2 Accent 6"/>
    <w:basedOn w:val="TableNormal"/>
    <w:uiPriority w:val="66"/>
    <w:rsid w:val="0081757D"/>
    <w:rPr>
      <w:rFonts w:ascii="SimSun" w:eastAsia="Courier New" w:hAnsi="SimSun"/>
      <w:color w:val="000000"/>
    </w:rPr>
    <w:tblPr>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Grid1-Accent1">
    <w:name w:val="Medium Grid 1 Accent 1"/>
    <w:basedOn w:val="TableNormal"/>
    <w:uiPriority w:val="67"/>
    <w:rsid w:val="0081757D"/>
    <w:tblPr>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81757D"/>
    <w:tblPr>
      <w:tblInd w:w="0" w:type="dxa"/>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CellMar>
        <w:top w:w="0" w:type="dxa"/>
        <w:left w:w="108" w:type="dxa"/>
        <w:bottom w:w="0" w:type="dxa"/>
        <w:right w:w="108" w:type="dxa"/>
      </w:tblCellMar>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81757D"/>
    <w:tblPr>
      <w:tblInd w:w="0" w:type="dxa"/>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CellMar>
        <w:top w:w="0" w:type="dxa"/>
        <w:left w:w="108" w:type="dxa"/>
        <w:bottom w:w="0" w:type="dxa"/>
        <w:right w:w="108" w:type="dxa"/>
      </w:tblCellMar>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81757D"/>
    <w:tblPr>
      <w:tblInd w:w="0" w:type="dxa"/>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CellMar>
        <w:top w:w="0" w:type="dxa"/>
        <w:left w:w="108" w:type="dxa"/>
        <w:bottom w:w="0" w:type="dxa"/>
        <w:right w:w="108" w:type="dxa"/>
      </w:tblCellMar>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81757D"/>
    <w:tblPr>
      <w:tblInd w:w="0" w:type="dxa"/>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CellMar>
        <w:top w:w="0" w:type="dxa"/>
        <w:left w:w="108" w:type="dxa"/>
        <w:bottom w:w="0" w:type="dxa"/>
        <w:right w:w="108" w:type="dxa"/>
      </w:tblCellMar>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81757D"/>
    <w:tblPr>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1">
    <w:name w:val="Medium Grid 2 Accent 1"/>
    <w:basedOn w:val="TableNormal"/>
    <w:uiPriority w:val="68"/>
    <w:rsid w:val="0081757D"/>
    <w:rPr>
      <w:rFonts w:ascii="SimSun" w:eastAsia="Courier New" w:hAnsi="SimSun"/>
      <w:color w:val="000000"/>
    </w:rPr>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81757D"/>
    <w:rPr>
      <w:rFonts w:ascii="SimSun" w:eastAsia="Courier New" w:hAnsi="SimSun"/>
      <w:color w:val="000000"/>
    </w:rPr>
    <w:tblPr>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81757D"/>
    <w:rPr>
      <w:rFonts w:ascii="SimSun" w:eastAsia="Courier New" w:hAnsi="SimSun"/>
      <w:color w:val="000000"/>
    </w:rPr>
    <w:tblPr>
      <w:tblInd w:w="0" w:type="dxa"/>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CellMar>
        <w:top w:w="0" w:type="dxa"/>
        <w:left w:w="108" w:type="dxa"/>
        <w:bottom w:w="0" w:type="dxa"/>
        <w:right w:w="108" w:type="dxa"/>
      </w:tblCellMar>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81757D"/>
    <w:rPr>
      <w:rFonts w:ascii="SimSun" w:eastAsia="Courier New" w:hAnsi="SimSun"/>
      <w:color w:val="000000"/>
    </w:rPr>
    <w:tblPr>
      <w:tblInd w:w="0" w:type="dxa"/>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CellMar>
        <w:top w:w="0" w:type="dxa"/>
        <w:left w:w="108" w:type="dxa"/>
        <w:bottom w:w="0" w:type="dxa"/>
        <w:right w:w="108" w:type="dxa"/>
      </w:tblCellMar>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81757D"/>
    <w:rPr>
      <w:rFonts w:ascii="SimSun" w:eastAsia="Courier New" w:hAnsi="SimSun"/>
      <w:color w:val="000000"/>
    </w:rPr>
    <w:tblPr>
      <w:tblInd w:w="0" w:type="dxa"/>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CellMar>
        <w:top w:w="0" w:type="dxa"/>
        <w:left w:w="108" w:type="dxa"/>
        <w:bottom w:w="0" w:type="dxa"/>
        <w:right w:w="108" w:type="dxa"/>
      </w:tblCellMar>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81757D"/>
    <w:rPr>
      <w:rFonts w:ascii="SimSun" w:eastAsia="Courier New" w:hAnsi="SimSun"/>
      <w:color w:val="000000"/>
    </w:rPr>
    <w:tblPr>
      <w:tblInd w:w="0" w:type="dxa"/>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CellMar>
        <w:top w:w="0" w:type="dxa"/>
        <w:left w:w="108" w:type="dxa"/>
        <w:bottom w:w="0" w:type="dxa"/>
        <w:right w:w="108" w:type="dxa"/>
      </w:tblCellMar>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MediumGrid3-Accent1">
    <w:name w:val="Medium Grid 3 Accent 1"/>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BFDE"/>
      </w:tcPr>
    </w:tblStylePr>
  </w:style>
  <w:style w:type="table" w:styleId="MediumGrid3-Accent2">
    <w:name w:val="Medium Grid 3 Accent 2"/>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MediumGrid3-Accent3">
    <w:name w:val="Medium Grid 3 Accent 3"/>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MediumGrid3-Accent4">
    <w:name w:val="Medium Grid 3 Accent 4"/>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MediumGrid3-Accent5">
    <w:name w:val="Medium Grid 3 Accent 5"/>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MediumGrid3-Accent6">
    <w:name w:val="Medium Grid 3 Accent 6"/>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DarkList-Accent1">
    <w:name w:val="Dark List Accent 1"/>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tcBorders>
          <w:top w:val="nil"/>
          <w:left w:val="nil"/>
          <w:bottom w:val="nil"/>
          <w:right w:val="nil"/>
          <w:insideH w:val="nil"/>
          <w:insideV w:val="nil"/>
          <w:tl2br w:val="nil"/>
          <w:tr2bl w:val="nil"/>
        </w:tcBorders>
        <w:shd w:val="clear" w:color="auto" w:fill="365F91"/>
      </w:tcPr>
    </w:tblStylePr>
    <w:tblStylePr w:type="band1Horz">
      <w:tblPr/>
      <w:tcPr>
        <w:tcBorders>
          <w:top w:val="nil"/>
          <w:left w:val="nil"/>
          <w:bottom w:val="nil"/>
          <w:right w:val="nil"/>
          <w:insideH w:val="nil"/>
          <w:insideV w:val="nil"/>
          <w:tl2br w:val="nil"/>
          <w:tr2bl w:val="nil"/>
        </w:tcBorders>
        <w:shd w:val="clear" w:color="auto" w:fill="365F91"/>
      </w:tcPr>
    </w:tblStylePr>
  </w:style>
  <w:style w:type="table" w:styleId="DarkList-Accent2">
    <w:name w:val="Dark List Accent 2"/>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tcBorders>
          <w:top w:val="nil"/>
          <w:left w:val="nil"/>
          <w:bottom w:val="nil"/>
          <w:right w:val="nil"/>
          <w:insideH w:val="nil"/>
          <w:insideV w:val="nil"/>
          <w:tl2br w:val="nil"/>
          <w:tr2bl w:val="nil"/>
        </w:tcBorders>
        <w:shd w:val="clear" w:color="auto" w:fill="943634"/>
      </w:tcPr>
    </w:tblStylePr>
    <w:tblStylePr w:type="band1Horz">
      <w:tblPr/>
      <w:tcPr>
        <w:tcBorders>
          <w:top w:val="nil"/>
          <w:left w:val="nil"/>
          <w:bottom w:val="nil"/>
          <w:right w:val="nil"/>
          <w:insideH w:val="nil"/>
          <w:insideV w:val="nil"/>
          <w:tl2br w:val="nil"/>
          <w:tr2bl w:val="nil"/>
        </w:tcBorders>
        <w:shd w:val="clear" w:color="auto" w:fill="943634"/>
      </w:tcPr>
    </w:tblStylePr>
  </w:style>
  <w:style w:type="table" w:styleId="DarkList-Accent3">
    <w:name w:val="Dark List Accent 3"/>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nil"/>
          <w:left w:val="nil"/>
          <w:bottom w:val="nil"/>
          <w:right w:val="nil"/>
          <w:insideH w:val="nil"/>
          <w:insideV w:val="nil"/>
          <w:tl2br w:val="nil"/>
          <w:tr2bl w:val="nil"/>
        </w:tcBorders>
        <w:shd w:val="clear" w:color="auto" w:fill="76923C"/>
      </w:tcPr>
    </w:tblStylePr>
    <w:tblStylePr w:type="band1Horz">
      <w:tblPr/>
      <w:tcPr>
        <w:tcBorders>
          <w:top w:val="nil"/>
          <w:left w:val="nil"/>
          <w:bottom w:val="nil"/>
          <w:right w:val="nil"/>
          <w:insideH w:val="nil"/>
          <w:insideV w:val="nil"/>
          <w:tl2br w:val="nil"/>
          <w:tr2bl w:val="nil"/>
        </w:tcBorders>
        <w:shd w:val="clear" w:color="auto" w:fill="76923C"/>
      </w:tcPr>
    </w:tblStylePr>
  </w:style>
  <w:style w:type="table" w:styleId="DarkList-Accent4">
    <w:name w:val="Dark List Accent 4"/>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tcBorders>
          <w:top w:val="nil"/>
          <w:left w:val="nil"/>
          <w:bottom w:val="nil"/>
          <w:right w:val="nil"/>
          <w:insideH w:val="nil"/>
          <w:insideV w:val="nil"/>
          <w:tl2br w:val="nil"/>
          <w:tr2bl w:val="nil"/>
        </w:tcBorders>
        <w:shd w:val="clear" w:color="auto" w:fill="5F497A"/>
      </w:tcPr>
    </w:tblStylePr>
    <w:tblStylePr w:type="band1Horz">
      <w:tblPr/>
      <w:tcPr>
        <w:tcBorders>
          <w:top w:val="nil"/>
          <w:left w:val="nil"/>
          <w:bottom w:val="nil"/>
          <w:right w:val="nil"/>
          <w:insideH w:val="nil"/>
          <w:insideV w:val="nil"/>
          <w:tl2br w:val="nil"/>
          <w:tr2bl w:val="nil"/>
        </w:tcBorders>
        <w:shd w:val="clear" w:color="auto" w:fill="5F497A"/>
      </w:tcPr>
    </w:tblStylePr>
  </w:style>
  <w:style w:type="table" w:styleId="DarkList-Accent5">
    <w:name w:val="Dark List Accent 5"/>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tcBorders>
          <w:top w:val="nil"/>
          <w:left w:val="nil"/>
          <w:bottom w:val="nil"/>
          <w:right w:val="nil"/>
          <w:insideH w:val="nil"/>
          <w:insideV w:val="nil"/>
          <w:tl2br w:val="nil"/>
          <w:tr2bl w:val="nil"/>
        </w:tcBorders>
        <w:shd w:val="clear" w:color="auto" w:fill="31849B"/>
      </w:tcPr>
    </w:tblStylePr>
    <w:tblStylePr w:type="band1Horz">
      <w:tblPr/>
      <w:tcPr>
        <w:tcBorders>
          <w:top w:val="nil"/>
          <w:left w:val="nil"/>
          <w:bottom w:val="nil"/>
          <w:right w:val="nil"/>
          <w:insideH w:val="nil"/>
          <w:insideV w:val="nil"/>
          <w:tl2br w:val="nil"/>
          <w:tr2bl w:val="nil"/>
        </w:tcBorders>
        <w:shd w:val="clear" w:color="auto" w:fill="31849B"/>
      </w:tcPr>
    </w:tblStylePr>
  </w:style>
  <w:style w:type="table" w:styleId="DarkList-Accent6">
    <w:name w:val="Dark List Accent 6"/>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tcBorders>
          <w:top w:val="nil"/>
          <w:left w:val="nil"/>
          <w:bottom w:val="nil"/>
          <w:right w:val="nil"/>
          <w:insideH w:val="nil"/>
          <w:insideV w:val="nil"/>
          <w:tl2br w:val="nil"/>
          <w:tr2bl w:val="nil"/>
        </w:tcBorders>
        <w:shd w:val="clear" w:color="auto" w:fill="E36C0A"/>
      </w:tcPr>
    </w:tblStylePr>
    <w:tblStylePr w:type="band1Horz">
      <w:tblPr/>
      <w:tcPr>
        <w:tcBorders>
          <w:top w:val="nil"/>
          <w:left w:val="nil"/>
          <w:bottom w:val="nil"/>
          <w:right w:val="nil"/>
          <w:insideH w:val="nil"/>
          <w:insideV w:val="nil"/>
          <w:tl2br w:val="nil"/>
          <w:tr2bl w:val="nil"/>
        </w:tcBorders>
        <w:shd w:val="clear" w:color="auto" w:fill="E36C0A"/>
      </w:tcPr>
    </w:tblStylePr>
  </w:style>
  <w:style w:type="table" w:styleId="ColorfulShading-Accent1">
    <w:name w:val="Colorful Shading Accent 1"/>
    <w:basedOn w:val="TableNormal"/>
    <w:uiPriority w:val="71"/>
    <w:rsid w:val="0081757D"/>
    <w:rPr>
      <w:color w:val="000000"/>
    </w:rPr>
    <w:tblPr>
      <w:tblInd w:w="0" w:type="dxa"/>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CellMar>
        <w:top w:w="0" w:type="dxa"/>
        <w:left w:w="108" w:type="dxa"/>
        <w:bottom w:w="0" w:type="dxa"/>
        <w:right w:w="108" w:type="dxa"/>
      </w:tblCellMar>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C4C74"/>
      </w:tcPr>
    </w:tblStylePr>
    <w:tblStylePr w:type="lastCol">
      <w:rPr>
        <w:color w:val="FFFFFF"/>
      </w:rPr>
      <w:tblPr/>
      <w:tcPr>
        <w:tcBorders>
          <w:top w:val="nil"/>
          <w:left w:val="nil"/>
          <w:bottom w:val="nil"/>
          <w:right w:val="nil"/>
          <w:insideH w:val="nil"/>
          <w:insideV w:val="nil"/>
          <w:tl2br w:val="nil"/>
          <w:tr2bl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81757D"/>
    <w:rPr>
      <w:color w:val="000000"/>
    </w:rPr>
    <w:tblPr>
      <w:tblInd w:w="0" w:type="dxa"/>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CellMar>
        <w:top w:w="0" w:type="dxa"/>
        <w:left w:w="108" w:type="dxa"/>
        <w:bottom w:w="0" w:type="dxa"/>
        <w:right w:w="108" w:type="dxa"/>
      </w:tblCellMar>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tcBorders>
          <w:top w:val="nil"/>
          <w:left w:val="nil"/>
          <w:bottom w:val="nil"/>
          <w:right w:val="nil"/>
          <w:insideH w:val="nil"/>
          <w:insideV w:val="nil"/>
          <w:tl2br w:val="nil"/>
          <w:tr2bl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81757D"/>
    <w:rPr>
      <w:color w:val="000000"/>
    </w:rPr>
    <w:tblPr>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tcBorders>
          <w:top w:val="nil"/>
          <w:left w:val="nil"/>
          <w:bottom w:val="nil"/>
          <w:right w:val="nil"/>
          <w:insideH w:val="nil"/>
          <w:insideV w:val="nil"/>
          <w:tl2br w:val="nil"/>
          <w:tr2bl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81757D"/>
    <w:rPr>
      <w:color w:val="000000"/>
    </w:rPr>
    <w:tblPr>
      <w:tblInd w:w="0" w:type="dxa"/>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CellMar>
        <w:top w:w="0" w:type="dxa"/>
        <w:left w:w="108" w:type="dxa"/>
        <w:bottom w:w="0" w:type="dxa"/>
        <w:right w:w="108" w:type="dxa"/>
      </w:tblCellMar>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B62"/>
      </w:tcPr>
    </w:tblStylePr>
    <w:tblStylePr w:type="lastCol">
      <w:rPr>
        <w:color w:val="FFFFFF"/>
      </w:rPr>
      <w:tblPr/>
      <w:tcPr>
        <w:tcBorders>
          <w:top w:val="nil"/>
          <w:left w:val="nil"/>
          <w:bottom w:val="nil"/>
          <w:right w:val="nil"/>
          <w:insideH w:val="nil"/>
          <w:insideV w:val="nil"/>
          <w:tl2br w:val="nil"/>
          <w:tr2bl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81757D"/>
    <w:rPr>
      <w:color w:val="000000"/>
    </w:rPr>
    <w:tblPr>
      <w:tblInd w:w="0" w:type="dxa"/>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CellMar>
        <w:top w:w="0" w:type="dxa"/>
        <w:left w:w="108" w:type="dxa"/>
        <w:bottom w:w="0" w:type="dxa"/>
        <w:right w:w="108" w:type="dxa"/>
      </w:tblCellMar>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tcBorders>
          <w:top w:val="nil"/>
          <w:left w:val="nil"/>
          <w:bottom w:val="nil"/>
          <w:right w:val="nil"/>
          <w:insideH w:val="nil"/>
          <w:insideV w:val="nil"/>
          <w:tl2br w:val="nil"/>
          <w:tr2bl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81757D"/>
    <w:rPr>
      <w:color w:val="000000"/>
    </w:rPr>
    <w:tblPr>
      <w:tblInd w:w="0" w:type="dxa"/>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CellMar>
        <w:top w:w="0" w:type="dxa"/>
        <w:left w:w="108" w:type="dxa"/>
        <w:bottom w:w="0" w:type="dxa"/>
        <w:right w:w="108" w:type="dxa"/>
      </w:tblCellMar>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8"/>
      </w:tcPr>
    </w:tblStylePr>
    <w:tblStylePr w:type="lastCol">
      <w:rPr>
        <w:color w:val="FFFFFF"/>
      </w:rPr>
      <w:tblPr/>
      <w:tcPr>
        <w:tcBorders>
          <w:top w:val="nil"/>
          <w:left w:val="nil"/>
          <w:bottom w:val="nil"/>
          <w:right w:val="nil"/>
          <w:insideH w:val="nil"/>
          <w:insideV w:val="nil"/>
          <w:tl2br w:val="nil"/>
          <w:tr2bl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1">
    <w:name w:val="Colorful List Accent 1"/>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shd w:val="clear" w:color="auto" w:fill="FDE9D9"/>
      </w:tcPr>
    </w:tblStylePr>
  </w:style>
  <w:style w:type="table" w:styleId="ColorfulGrid-Accent1">
    <w:name w:val="Colorful Grid Accent 1"/>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1">
    <w:name w:val="Light Shading1"/>
    <w:basedOn w:val="TableNormal"/>
    <w:uiPriority w:val="60"/>
    <w:rsid w:val="0081757D"/>
    <w:rPr>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LightShading-Accent11">
    <w:name w:val="Light Shading - Accent 11"/>
    <w:basedOn w:val="TableNormal"/>
    <w:uiPriority w:val="60"/>
    <w:rsid w:val="0081757D"/>
    <w:rPr>
      <w:color w:val="365F91"/>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LightList1">
    <w:name w:val="Light List1"/>
    <w:basedOn w:val="TableNormal"/>
    <w:uiPriority w:val="61"/>
    <w:rsid w:val="0081757D"/>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TableNormal"/>
    <w:uiPriority w:val="61"/>
    <w:rsid w:val="0081757D"/>
    <w:tblPr>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Grid1">
    <w:name w:val="Light Grid1"/>
    <w:basedOn w:val="TableNormal"/>
    <w:uiPriority w:val="62"/>
    <w:rsid w:val="0081757D"/>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customStyle="1" w:styleId="LightGrid-Accent11">
    <w:name w:val="Light Grid - Accent 11"/>
    <w:basedOn w:val="TableNormal"/>
    <w:uiPriority w:val="62"/>
    <w:rsid w:val="0081757D"/>
    <w:tblPr>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blStylePr w:type="firstRow">
      <w:pPr>
        <w:spacing w:before="0" w:after="0" w:line="240" w:lineRule="auto"/>
      </w:pPr>
      <w:rPr>
        <w:rFonts w:cs="Helv"/>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customStyle="1" w:styleId="MediumShading11">
    <w:name w:val="Medium Shading 11"/>
    <w:basedOn w:val="TableNormal"/>
    <w:uiPriority w:val="63"/>
    <w:rsid w:val="0081757D"/>
    <w:tblPr>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1-Accent11">
    <w:name w:val="Medium Shading 1 - Accent 11"/>
    <w:basedOn w:val="TableNormal"/>
    <w:uiPriority w:val="63"/>
    <w:rsid w:val="0081757D"/>
    <w:tblPr>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21">
    <w:name w:val="Medium Shading 21"/>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tcBorders>
          <w:top w:val="nil"/>
          <w:left w:val="nil"/>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TableNormal"/>
    <w:uiPriority w:val="64"/>
    <w:rsid w:val="0081757D"/>
    <w:tblPr>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List11">
    <w:name w:val="Medium List 11"/>
    <w:basedOn w:val="TableNormal"/>
    <w:uiPriority w:val="65"/>
    <w:rsid w:val="0081757D"/>
    <w:rPr>
      <w:color w:val="000000"/>
    </w:rPr>
    <w:tblPr>
      <w:tblInd w:w="0" w:type="dxa"/>
      <w:tblBorders>
        <w:top w:val="single" w:sz="8" w:space="0" w:color="000000"/>
        <w:bottom w:val="single" w:sz="8" w:space="0" w:color="000000"/>
      </w:tblBorders>
      <w:tblCellMar>
        <w:top w:w="0" w:type="dxa"/>
        <w:left w:w="108" w:type="dxa"/>
        <w:bottom w:w="0" w:type="dxa"/>
        <w:right w:w="108" w:type="dxa"/>
      </w:tblCellMar>
    </w:tblPr>
    <w:tblStylePr w:type="firstRow">
      <w:rPr>
        <w:rFonts w:cs="Helv"/>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uiPriority w:val="65"/>
    <w:rsid w:val="0081757D"/>
    <w:rPr>
      <w:color w:val="000000"/>
    </w:rPr>
    <w:tblPr>
      <w:tblInd w:w="0" w:type="dxa"/>
      <w:tblBorders>
        <w:top w:val="single" w:sz="8" w:space="0" w:color="4F81BD"/>
        <w:bottom w:val="single" w:sz="8" w:space="0" w:color="4F81BD"/>
      </w:tblBorders>
      <w:tblCellMar>
        <w:top w:w="0" w:type="dxa"/>
        <w:left w:w="108" w:type="dxa"/>
        <w:bottom w:w="0" w:type="dxa"/>
        <w:right w:w="108" w:type="dxa"/>
      </w:tblCellMar>
    </w:tblPr>
    <w:tblStylePr w:type="firstRow">
      <w:rPr>
        <w:rFonts w:cs="Helv"/>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TableNormal"/>
    <w:uiPriority w:val="66"/>
    <w:rsid w:val="0081757D"/>
    <w:rPr>
      <w:rFonts w:ascii="SimSun" w:eastAsia="Courier New" w:hAnsi="SimSun"/>
      <w:color w:val="000000"/>
    </w:rPr>
    <w:tblPr>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customStyle="1" w:styleId="MediumGrid11">
    <w:name w:val="Medium Grid 11"/>
    <w:basedOn w:val="TableNormal"/>
    <w:uiPriority w:val="67"/>
    <w:rsid w:val="0081757D"/>
    <w:tblPr>
      <w:tblInd w:w="0" w:type="dxa"/>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CellMar>
        <w:top w:w="0" w:type="dxa"/>
        <w:left w:w="108" w:type="dxa"/>
        <w:bottom w:w="0" w:type="dxa"/>
        <w:right w:w="108" w:type="dxa"/>
      </w:tblCellMar>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TableNormal"/>
    <w:uiPriority w:val="68"/>
    <w:rsid w:val="0081757D"/>
    <w:rPr>
      <w:rFonts w:ascii="SimSun" w:eastAsia="Courier New" w:hAnsi="SimSun"/>
      <w:color w:val="000000"/>
    </w:rPr>
    <w:tblP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TableNormal"/>
    <w:uiPriority w:val="69"/>
    <w:rsid w:val="0081757D"/>
    <w:tblPr>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808080"/>
      </w:tcPr>
    </w:tblStylePr>
  </w:style>
  <w:style w:type="table" w:customStyle="1" w:styleId="DarkList1">
    <w:name w:val="Dark List1"/>
    <w:basedOn w:val="TableNormal"/>
    <w:uiPriority w:val="70"/>
    <w:rsid w:val="0081757D"/>
    <w:rPr>
      <w:color w:val="FFFFFF"/>
    </w:rPr>
    <w:tblPr>
      <w:tblStyleRowBandSize w:val="1"/>
      <w:tblStyleColBandSize w:val="1"/>
      <w:tblInd w:w="0" w:type="dxa"/>
      <w:tblCellMar>
        <w:top w:w="0" w:type="dxa"/>
        <w:left w:w="108" w:type="dxa"/>
        <w:bottom w:w="0" w:type="dxa"/>
        <w:right w:w="108" w:type="dxa"/>
      </w:tblCellMar>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000000"/>
      </w:tcPr>
    </w:tblStylePr>
    <w:tblStylePr w:type="band1Horz">
      <w:tblPr/>
      <w:tcPr>
        <w:tcBorders>
          <w:top w:val="nil"/>
          <w:left w:val="nil"/>
          <w:bottom w:val="nil"/>
          <w:right w:val="nil"/>
          <w:insideH w:val="nil"/>
          <w:insideV w:val="nil"/>
          <w:tl2br w:val="nil"/>
          <w:tr2bl w:val="nil"/>
        </w:tcBorders>
        <w:shd w:val="clear" w:color="auto" w:fill="000000"/>
      </w:tcPr>
    </w:tblStylePr>
  </w:style>
  <w:style w:type="table" w:customStyle="1" w:styleId="ColorfulShading1">
    <w:name w:val="Colorful Shading1"/>
    <w:basedOn w:val="TableNormal"/>
    <w:uiPriority w:val="71"/>
    <w:rsid w:val="0081757D"/>
    <w:rPr>
      <w:color w:val="000000"/>
    </w:rPr>
    <w:tblPr>
      <w:tblInd w:w="0" w:type="dxa"/>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CellMar>
        <w:top w:w="0" w:type="dxa"/>
        <w:left w:w="108" w:type="dxa"/>
        <w:bottom w:w="0" w:type="dxa"/>
        <w:right w:w="108" w:type="dxa"/>
      </w:tblCellMar>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tcBorders>
          <w:top w:val="nil"/>
          <w:left w:val="nil"/>
          <w:bottom w:val="nil"/>
          <w:right w:val="nil"/>
          <w:insideH w:val="nil"/>
          <w:insideV w:val="nil"/>
          <w:tl2br w:val="nil"/>
          <w:tr2bl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List1">
    <w:name w:val="Colorful List1"/>
    <w:basedOn w:val="TableNormal"/>
    <w:uiPriority w:val="72"/>
    <w:rsid w:val="0081757D"/>
    <w:rPr>
      <w:color w:val="000000"/>
    </w:rPr>
    <w:tblPr>
      <w:tblStyleRowBandSize w:val="1"/>
      <w:tblStyleColBandSize w:val="1"/>
      <w:tblInd w:w="0" w:type="dxa"/>
      <w:tblCellMar>
        <w:top w:w="0" w:type="dxa"/>
        <w:left w:w="108" w:type="dxa"/>
        <w:bottom w:w="0" w:type="dxa"/>
        <w:right w:w="108" w:type="dxa"/>
      </w:tblCellMar>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shd w:val="clear" w:color="auto" w:fill="CCCCCC"/>
      </w:tcPr>
    </w:tblStylePr>
  </w:style>
  <w:style w:type="table" w:customStyle="1" w:styleId="ColorfulGrid1">
    <w:name w:val="Colorful Grid1"/>
    <w:basedOn w:val="TableNormal"/>
    <w:uiPriority w:val="73"/>
    <w:rsid w:val="0081757D"/>
    <w:rPr>
      <w:color w:val="000000"/>
    </w:rPr>
    <w:tblPr>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paragraph" w:customStyle="1" w:styleId="ListParagraph1">
    <w:name w:val="List Paragraph1"/>
    <w:basedOn w:val="Normal"/>
    <w:qFormat/>
    <w:rsid w:val="0081757D"/>
    <w:pPr>
      <w:ind w:left="720"/>
      <w:contextualSpacing/>
    </w:pPr>
  </w:style>
  <w:style w:type="paragraph" w:customStyle="1" w:styleId="WW-Default">
    <w:name w:val="WW-Default"/>
    <w:rsid w:val="0081757D"/>
    <w:pPr>
      <w:suppressAutoHyphens/>
      <w:autoSpaceDE w:val="0"/>
    </w:pPr>
    <w:rPr>
      <w:rFonts w:ascii="Times New Roman" w:eastAsia="Times New Roman" w:hAnsi="Times New Roman"/>
      <w:color w:val="000000"/>
      <w:sz w:val="24"/>
      <w:szCs w:val="24"/>
      <w:lang w:val="en-US" w:eastAsia="ar-SA"/>
    </w:rPr>
  </w:style>
  <w:style w:type="paragraph" w:customStyle="1" w:styleId="DefaultText">
    <w:name w:val="Default Text"/>
    <w:basedOn w:val="Normal"/>
    <w:rsid w:val="0081757D"/>
    <w:pPr>
      <w:suppressAutoHyphens/>
    </w:pPr>
    <w:rPr>
      <w:szCs w:val="20"/>
      <w:lang w:eastAsia="ar-SA"/>
    </w:rPr>
  </w:style>
  <w:style w:type="paragraph" w:customStyle="1" w:styleId="H6">
    <w:name w:val="H6"/>
    <w:basedOn w:val="Normal"/>
    <w:next w:val="Normal"/>
    <w:rsid w:val="0081757D"/>
    <w:pPr>
      <w:keepNext/>
      <w:spacing w:before="100" w:after="100" w:line="240" w:lineRule="auto"/>
    </w:pPr>
    <w:rPr>
      <w:rFonts w:ascii="Times New Roman" w:eastAsia="Times New Roman" w:hAnsi="Times New Roman"/>
      <w:b/>
      <w:sz w:val="16"/>
      <w:szCs w:val="20"/>
      <w:lang w:eastAsia="ro-RO"/>
    </w:rPr>
  </w:style>
  <w:style w:type="paragraph" w:customStyle="1" w:styleId="text">
    <w:name w:val="text"/>
    <w:semiHidden/>
    <w:rsid w:val="0081757D"/>
    <w:pPr>
      <w:widowControl w:val="0"/>
      <w:snapToGrid w:val="0"/>
      <w:spacing w:before="240" w:line="240" w:lineRule="exact"/>
      <w:jc w:val="both"/>
    </w:pPr>
    <w:rPr>
      <w:rFonts w:ascii="Arial" w:eastAsia="Times New Roman" w:hAnsi="Arial"/>
      <w:sz w:val="24"/>
      <w:lang w:val="cs-CZ" w:eastAsia="en-US"/>
    </w:rPr>
  </w:style>
  <w:style w:type="paragraph" w:customStyle="1" w:styleId="Default">
    <w:name w:val="Default"/>
    <w:rsid w:val="000D1087"/>
    <w:pPr>
      <w:autoSpaceDE w:val="0"/>
      <w:autoSpaceDN w:val="0"/>
      <w:adjustRightInd w:val="0"/>
    </w:pPr>
    <w:rPr>
      <w:rFonts w:ascii="Times New Roman" w:eastAsia="Calibri" w:hAnsi="Times New Roman"/>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118914408">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12</Pages>
  <Words>2837</Words>
  <Characters>16177</Characters>
  <Application>Microsoft Office Word</Application>
  <DocSecurity>0</DocSecurity>
  <Lines>134</Lines>
  <Paragraphs>37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18977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trifan</dc:creator>
  <cp:keywords/>
  <cp:lastModifiedBy>DanielaMunteanu</cp:lastModifiedBy>
  <cp:revision>39</cp:revision>
  <cp:lastPrinted>2025-04-11T07:28:00Z</cp:lastPrinted>
  <dcterms:created xsi:type="dcterms:W3CDTF">2025-09-01T13:33:00Z</dcterms:created>
  <dcterms:modified xsi:type="dcterms:W3CDTF">2025-11-11T12:41:00Z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06F6FE4EBEC7487099DFC2F4CB7F8339</vt:lpwstr>
  </property>
</Properties>
</file>