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A500BD" w14:textId="77777777" w:rsidR="00CB0167" w:rsidRPr="00761586" w:rsidRDefault="00CB0167">
      <w:pPr>
        <w:spacing w:after="0" w:line="240" w:lineRule="auto"/>
        <w:jc w:val="center"/>
        <w:rPr>
          <w:rFonts w:ascii="Times New Roman" w:hAnsi="Times New Roman"/>
          <w:b/>
          <w:bCs/>
          <w:sz w:val="20"/>
          <w:szCs w:val="20"/>
        </w:rPr>
      </w:pPr>
    </w:p>
    <w:p w14:paraId="6C1A1498" w14:textId="77777777" w:rsidR="00CB0167" w:rsidRPr="00761586" w:rsidRDefault="00CB0167">
      <w:pPr>
        <w:spacing w:after="0" w:line="240" w:lineRule="auto"/>
        <w:jc w:val="center"/>
        <w:rPr>
          <w:rFonts w:ascii="Times New Roman" w:hAnsi="Times New Roman"/>
          <w:b/>
          <w:bCs/>
          <w:sz w:val="20"/>
          <w:szCs w:val="20"/>
        </w:rPr>
      </w:pPr>
      <w:r w:rsidRPr="00761586">
        <w:rPr>
          <w:rFonts w:ascii="Times New Roman" w:hAnsi="Times New Roman"/>
          <w:b/>
          <w:bCs/>
          <w:sz w:val="20"/>
          <w:szCs w:val="20"/>
        </w:rPr>
        <w:t>SECŢIUNEA</w:t>
      </w:r>
    </w:p>
    <w:p w14:paraId="3F95056D" w14:textId="77777777" w:rsidR="00CB0167" w:rsidRPr="00761586" w:rsidRDefault="00CB0167">
      <w:pPr>
        <w:spacing w:after="0" w:line="240" w:lineRule="auto"/>
        <w:jc w:val="center"/>
        <w:rPr>
          <w:rFonts w:ascii="Times New Roman" w:hAnsi="Times New Roman"/>
          <w:b/>
          <w:bCs/>
          <w:sz w:val="20"/>
          <w:szCs w:val="20"/>
        </w:rPr>
      </w:pPr>
    </w:p>
    <w:p w14:paraId="52FE0A54" w14:textId="77777777" w:rsidR="00CB0167" w:rsidRPr="00761586" w:rsidRDefault="00CB0167">
      <w:pPr>
        <w:spacing w:after="0" w:line="240" w:lineRule="auto"/>
        <w:jc w:val="center"/>
        <w:rPr>
          <w:rFonts w:ascii="Times New Roman" w:hAnsi="Times New Roman"/>
          <w:b/>
          <w:bCs/>
          <w:sz w:val="20"/>
          <w:szCs w:val="20"/>
          <w:u w:val="single"/>
        </w:rPr>
      </w:pPr>
      <w:r w:rsidRPr="00761586">
        <w:rPr>
          <w:rFonts w:ascii="Times New Roman" w:hAnsi="Times New Roman"/>
          <w:b/>
          <w:bCs/>
          <w:sz w:val="20"/>
          <w:szCs w:val="20"/>
          <w:u w:val="single"/>
        </w:rPr>
        <w:t>FORMULARE</w:t>
      </w:r>
    </w:p>
    <w:p w14:paraId="76DF0949" w14:textId="77777777" w:rsidR="00CB0167" w:rsidRPr="00761586" w:rsidRDefault="00CB0167">
      <w:pPr>
        <w:spacing w:after="0" w:line="240" w:lineRule="auto"/>
        <w:rPr>
          <w:rFonts w:ascii="Times New Roman" w:hAnsi="Times New Roman"/>
          <w:b/>
          <w:bCs/>
          <w:sz w:val="20"/>
          <w:szCs w:val="20"/>
        </w:rPr>
      </w:pPr>
    </w:p>
    <w:p w14:paraId="65742E60" w14:textId="73C02039" w:rsidR="00CB0167" w:rsidRPr="00761586" w:rsidRDefault="00CB0167">
      <w:pPr>
        <w:tabs>
          <w:tab w:val="left" w:pos="2444"/>
        </w:tabs>
        <w:spacing w:after="0"/>
        <w:ind w:left="-66"/>
        <w:jc w:val="both"/>
        <w:rPr>
          <w:rFonts w:ascii="Times New Roman" w:eastAsia="Times New Roman" w:hAnsi="Times New Roman"/>
          <w:bCs/>
          <w:i/>
          <w:sz w:val="20"/>
          <w:szCs w:val="20"/>
          <w:lang w:eastAsia="ro-RO"/>
        </w:rPr>
      </w:pPr>
      <w:r w:rsidRPr="00761586">
        <w:rPr>
          <w:rFonts w:ascii="Times New Roman" w:eastAsia="Times New Roman" w:hAnsi="Times New Roman"/>
          <w:bCs/>
          <w:i/>
          <w:sz w:val="20"/>
          <w:szCs w:val="20"/>
          <w:lang w:eastAsia="ro-RO"/>
        </w:rPr>
        <w:t xml:space="preserve">Aceasta </w:t>
      </w:r>
      <w:r w:rsidR="00C7711F" w:rsidRPr="00761586">
        <w:rPr>
          <w:rFonts w:ascii="Times New Roman" w:eastAsia="Times New Roman" w:hAnsi="Times New Roman"/>
          <w:bCs/>
          <w:i/>
          <w:sz w:val="20"/>
          <w:szCs w:val="20"/>
          <w:lang w:eastAsia="ro-RO"/>
        </w:rPr>
        <w:t>secțiune</w:t>
      </w:r>
      <w:r w:rsidR="009F31A3">
        <w:rPr>
          <w:rFonts w:ascii="Times New Roman" w:eastAsia="Times New Roman" w:hAnsi="Times New Roman"/>
          <w:bCs/>
          <w:i/>
          <w:sz w:val="20"/>
          <w:szCs w:val="20"/>
          <w:lang w:eastAsia="ro-RO"/>
        </w:rPr>
        <w:t xml:space="preserve"> </w:t>
      </w:r>
      <w:r w:rsidR="00C7711F" w:rsidRPr="00761586">
        <w:rPr>
          <w:rFonts w:ascii="Times New Roman" w:eastAsia="Times New Roman" w:hAnsi="Times New Roman"/>
          <w:bCs/>
          <w:i/>
          <w:sz w:val="20"/>
          <w:szCs w:val="20"/>
          <w:lang w:eastAsia="ro-RO"/>
        </w:rPr>
        <w:t>conține</w:t>
      </w:r>
      <w:r w:rsidRPr="00761586">
        <w:rPr>
          <w:rFonts w:ascii="Times New Roman" w:eastAsia="Times New Roman" w:hAnsi="Times New Roman"/>
          <w:bCs/>
          <w:i/>
          <w:sz w:val="20"/>
          <w:szCs w:val="20"/>
          <w:lang w:eastAsia="ro-RO"/>
        </w:rPr>
        <w:t xml:space="preserve"> formularele necesare </w:t>
      </w:r>
      <w:r w:rsidR="00C7711F" w:rsidRPr="00761586">
        <w:rPr>
          <w:rFonts w:ascii="Times New Roman" w:eastAsia="Times New Roman" w:hAnsi="Times New Roman"/>
          <w:bCs/>
          <w:i/>
          <w:sz w:val="20"/>
          <w:szCs w:val="20"/>
          <w:lang w:eastAsia="ro-RO"/>
        </w:rPr>
        <w:t>elaborării</w:t>
      </w:r>
      <w:r w:rsidRPr="00761586">
        <w:rPr>
          <w:rFonts w:ascii="Times New Roman" w:eastAsia="Times New Roman" w:hAnsi="Times New Roman"/>
          <w:bCs/>
          <w:i/>
          <w:sz w:val="20"/>
          <w:szCs w:val="20"/>
          <w:lang w:eastAsia="ro-RO"/>
        </w:rPr>
        <w:t xml:space="preserve"> </w:t>
      </w:r>
      <w:r w:rsidR="00F53D3C">
        <w:rPr>
          <w:rFonts w:ascii="Times New Roman" w:eastAsia="Times New Roman" w:hAnsi="Times New Roman"/>
          <w:bCs/>
          <w:i/>
          <w:sz w:val="20"/>
          <w:szCs w:val="20"/>
          <w:lang w:eastAsia="ro-RO"/>
        </w:rPr>
        <w:t>ș</w:t>
      </w:r>
      <w:r w:rsidRPr="00761586">
        <w:rPr>
          <w:rFonts w:ascii="Times New Roman" w:eastAsia="Times New Roman" w:hAnsi="Times New Roman"/>
          <w:bCs/>
          <w:i/>
          <w:sz w:val="20"/>
          <w:szCs w:val="20"/>
          <w:lang w:eastAsia="ro-RO"/>
        </w:rPr>
        <w:t xml:space="preserve">i </w:t>
      </w:r>
      <w:r w:rsidR="00C7711F" w:rsidRPr="00761586">
        <w:rPr>
          <w:rFonts w:ascii="Times New Roman" w:eastAsia="Times New Roman" w:hAnsi="Times New Roman"/>
          <w:bCs/>
          <w:i/>
          <w:sz w:val="20"/>
          <w:szCs w:val="20"/>
          <w:lang w:eastAsia="ro-RO"/>
        </w:rPr>
        <w:t>evaluării</w:t>
      </w:r>
      <w:r w:rsidRPr="00761586">
        <w:rPr>
          <w:rFonts w:ascii="Times New Roman" w:eastAsia="Times New Roman" w:hAnsi="Times New Roman"/>
          <w:bCs/>
          <w:i/>
          <w:sz w:val="20"/>
          <w:szCs w:val="20"/>
          <w:lang w:eastAsia="ro-RO"/>
        </w:rPr>
        <w:t xml:space="preserve"> ofertelor depuse. </w:t>
      </w:r>
    </w:p>
    <w:p w14:paraId="352418A1" w14:textId="77777777" w:rsidR="00CB0167" w:rsidRPr="00761586" w:rsidRDefault="00CB0167">
      <w:pPr>
        <w:tabs>
          <w:tab w:val="left" w:pos="2444"/>
        </w:tabs>
        <w:spacing w:after="0"/>
        <w:ind w:left="-66"/>
        <w:jc w:val="both"/>
        <w:rPr>
          <w:rFonts w:ascii="Times New Roman" w:eastAsia="Times New Roman" w:hAnsi="Times New Roman"/>
          <w:bCs/>
          <w:i/>
          <w:sz w:val="20"/>
          <w:szCs w:val="20"/>
          <w:lang w:eastAsia="ro-RO"/>
        </w:rPr>
      </w:pPr>
      <w:r w:rsidRPr="00761586">
        <w:rPr>
          <w:rFonts w:ascii="Times New Roman" w:eastAsia="Times New Roman" w:hAnsi="Times New Roman"/>
          <w:bCs/>
          <w:i/>
          <w:sz w:val="20"/>
          <w:szCs w:val="20"/>
          <w:lang w:eastAsia="ro-RO"/>
        </w:rPr>
        <w:t xml:space="preserve">Fiecare ofertant are </w:t>
      </w:r>
      <w:r w:rsidR="00C7711F" w:rsidRPr="00761586">
        <w:rPr>
          <w:rFonts w:ascii="Times New Roman" w:eastAsia="Times New Roman" w:hAnsi="Times New Roman"/>
          <w:bCs/>
          <w:i/>
          <w:sz w:val="20"/>
          <w:szCs w:val="20"/>
          <w:lang w:eastAsia="ro-RO"/>
        </w:rPr>
        <w:t>obligația</w:t>
      </w:r>
      <w:r w:rsidRPr="00761586">
        <w:rPr>
          <w:rFonts w:ascii="Times New Roman" w:eastAsia="Times New Roman" w:hAnsi="Times New Roman"/>
          <w:bCs/>
          <w:i/>
          <w:sz w:val="20"/>
          <w:szCs w:val="20"/>
          <w:lang w:eastAsia="ro-RO"/>
        </w:rPr>
        <w:t xml:space="preserve"> de a prezenta formularele prevăzute în cadrul acestei </w:t>
      </w:r>
      <w:r w:rsidR="00C7711F" w:rsidRPr="00761586">
        <w:rPr>
          <w:rFonts w:ascii="Times New Roman" w:eastAsia="Times New Roman" w:hAnsi="Times New Roman"/>
          <w:bCs/>
          <w:i/>
          <w:sz w:val="20"/>
          <w:szCs w:val="20"/>
          <w:lang w:eastAsia="ro-RO"/>
        </w:rPr>
        <w:t>secțiuni</w:t>
      </w:r>
      <w:r w:rsidRPr="00761586">
        <w:rPr>
          <w:rFonts w:ascii="Times New Roman" w:eastAsia="Times New Roman" w:hAnsi="Times New Roman"/>
          <w:bCs/>
          <w:i/>
          <w:sz w:val="20"/>
          <w:szCs w:val="20"/>
          <w:lang w:eastAsia="ro-RO"/>
        </w:rPr>
        <w:t xml:space="preserve">, completate în mod corespunzător </w:t>
      </w:r>
      <w:r w:rsidR="00C7711F" w:rsidRPr="00761586">
        <w:rPr>
          <w:rFonts w:ascii="Times New Roman" w:eastAsia="Times New Roman" w:hAnsi="Times New Roman"/>
          <w:bCs/>
          <w:i/>
          <w:sz w:val="20"/>
          <w:szCs w:val="20"/>
          <w:lang w:eastAsia="ro-RO"/>
        </w:rPr>
        <w:t>și</w:t>
      </w:r>
      <w:r w:rsidRPr="00761586">
        <w:rPr>
          <w:rFonts w:ascii="Times New Roman" w:eastAsia="Times New Roman" w:hAnsi="Times New Roman"/>
          <w:bCs/>
          <w:i/>
          <w:sz w:val="20"/>
          <w:szCs w:val="20"/>
          <w:lang w:eastAsia="ro-RO"/>
        </w:rPr>
        <w:t xml:space="preserve"> semnate de persoanele autorizate. </w:t>
      </w:r>
    </w:p>
    <w:p w14:paraId="44D1A6B7" w14:textId="77777777" w:rsidR="00CB0167" w:rsidRPr="00761586" w:rsidRDefault="00CB0167">
      <w:pPr>
        <w:spacing w:after="0"/>
        <w:rPr>
          <w:rFonts w:ascii="Times New Roman" w:hAnsi="Times New Roman"/>
          <w:sz w:val="20"/>
          <w:szCs w:val="20"/>
        </w:rPr>
      </w:pPr>
    </w:p>
    <w:p w14:paraId="39F5863C" w14:textId="77777777" w:rsidR="00CB0167" w:rsidRPr="00761586" w:rsidRDefault="00CB0167">
      <w:pPr>
        <w:spacing w:after="0"/>
        <w:rPr>
          <w:rFonts w:ascii="Times New Roman" w:hAnsi="Times New Roman"/>
          <w:sz w:val="20"/>
          <w:szCs w:val="20"/>
        </w:rPr>
      </w:pPr>
    </w:p>
    <w:p w14:paraId="1B2B77C7" w14:textId="77777777" w:rsidR="00CB0167" w:rsidRPr="00761586" w:rsidRDefault="00CB0167">
      <w:pPr>
        <w:spacing w:after="0"/>
        <w:rPr>
          <w:rFonts w:ascii="Times New Roman" w:hAnsi="Times New Roman"/>
          <w:sz w:val="20"/>
          <w:szCs w:val="20"/>
        </w:rPr>
      </w:pPr>
    </w:p>
    <w:p w14:paraId="6D9EC7CF" w14:textId="77777777" w:rsidR="00CB0167" w:rsidRPr="00761586" w:rsidRDefault="00CB0167">
      <w:pPr>
        <w:spacing w:after="0"/>
        <w:rPr>
          <w:rFonts w:ascii="Times New Roman" w:hAnsi="Times New Roman"/>
          <w:sz w:val="20"/>
          <w:szCs w:val="20"/>
        </w:rPr>
      </w:pPr>
    </w:p>
    <w:p w14:paraId="7F644B14" w14:textId="77777777" w:rsidR="00CB0167" w:rsidRPr="00761586" w:rsidRDefault="00CB0167">
      <w:pPr>
        <w:spacing w:after="0"/>
        <w:rPr>
          <w:rFonts w:ascii="Times New Roman" w:hAnsi="Times New Roman"/>
          <w:sz w:val="20"/>
          <w:szCs w:val="20"/>
        </w:rPr>
      </w:pPr>
    </w:p>
    <w:p w14:paraId="45A13A46" w14:textId="77777777" w:rsidR="00CB0167" w:rsidRPr="00761586" w:rsidRDefault="00CB0167">
      <w:pPr>
        <w:spacing w:after="0"/>
        <w:rPr>
          <w:rFonts w:ascii="Times New Roman" w:hAnsi="Times New Roman"/>
          <w:sz w:val="20"/>
          <w:szCs w:val="20"/>
        </w:rPr>
      </w:pPr>
    </w:p>
    <w:p w14:paraId="55455A95" w14:textId="77777777" w:rsidR="00CB0167" w:rsidRPr="00761586" w:rsidRDefault="00CB0167">
      <w:pPr>
        <w:spacing w:after="0"/>
        <w:rPr>
          <w:rFonts w:ascii="Times New Roman" w:hAnsi="Times New Roman"/>
          <w:sz w:val="20"/>
          <w:szCs w:val="20"/>
        </w:rPr>
      </w:pPr>
    </w:p>
    <w:p w14:paraId="60B0E716" w14:textId="77777777" w:rsidR="00CB0167" w:rsidRPr="00761586" w:rsidRDefault="00CB0167">
      <w:pPr>
        <w:spacing w:after="0"/>
        <w:rPr>
          <w:rFonts w:ascii="Times New Roman" w:hAnsi="Times New Roman"/>
          <w:sz w:val="20"/>
          <w:szCs w:val="20"/>
        </w:rPr>
      </w:pPr>
    </w:p>
    <w:p w14:paraId="7D9E127A" w14:textId="77777777" w:rsidR="00CB0167" w:rsidRPr="00761586" w:rsidRDefault="00CB0167">
      <w:pPr>
        <w:spacing w:after="0"/>
        <w:rPr>
          <w:rFonts w:ascii="Times New Roman" w:hAnsi="Times New Roman"/>
          <w:sz w:val="20"/>
          <w:szCs w:val="20"/>
        </w:rPr>
      </w:pPr>
    </w:p>
    <w:p w14:paraId="3437CA35" w14:textId="77777777" w:rsidR="00CB0167" w:rsidRPr="00761586" w:rsidRDefault="00CB0167">
      <w:pPr>
        <w:spacing w:after="0"/>
        <w:rPr>
          <w:rFonts w:ascii="Times New Roman" w:hAnsi="Times New Roman"/>
          <w:sz w:val="20"/>
          <w:szCs w:val="20"/>
        </w:rPr>
      </w:pPr>
    </w:p>
    <w:p w14:paraId="5B551EB5" w14:textId="77777777" w:rsidR="00CB0167" w:rsidRPr="00761586" w:rsidRDefault="00CB0167">
      <w:pPr>
        <w:spacing w:after="0"/>
        <w:rPr>
          <w:rFonts w:ascii="Times New Roman" w:hAnsi="Times New Roman"/>
          <w:sz w:val="20"/>
          <w:szCs w:val="20"/>
        </w:rPr>
      </w:pPr>
    </w:p>
    <w:p w14:paraId="6B87DC38" w14:textId="77777777" w:rsidR="00CB0167" w:rsidRPr="00761586" w:rsidRDefault="00CB0167">
      <w:pPr>
        <w:spacing w:after="0"/>
        <w:rPr>
          <w:rFonts w:ascii="Times New Roman" w:hAnsi="Times New Roman"/>
          <w:sz w:val="20"/>
          <w:szCs w:val="20"/>
        </w:rPr>
      </w:pPr>
    </w:p>
    <w:p w14:paraId="561841B6" w14:textId="77777777" w:rsidR="00CB0167" w:rsidRPr="00761586" w:rsidRDefault="00CB0167">
      <w:pPr>
        <w:spacing w:after="0"/>
        <w:rPr>
          <w:rFonts w:ascii="Times New Roman" w:hAnsi="Times New Roman"/>
          <w:sz w:val="20"/>
          <w:szCs w:val="20"/>
        </w:rPr>
      </w:pPr>
    </w:p>
    <w:p w14:paraId="7B9DB636" w14:textId="77777777" w:rsidR="00CB0167" w:rsidRPr="00761586" w:rsidRDefault="00CB0167">
      <w:pPr>
        <w:spacing w:after="0"/>
        <w:rPr>
          <w:rFonts w:ascii="Times New Roman" w:hAnsi="Times New Roman"/>
          <w:sz w:val="20"/>
          <w:szCs w:val="20"/>
        </w:rPr>
      </w:pPr>
    </w:p>
    <w:p w14:paraId="6C642050" w14:textId="77777777" w:rsidR="00CB0167" w:rsidRPr="00761586" w:rsidRDefault="00CB0167">
      <w:pPr>
        <w:spacing w:after="0"/>
        <w:rPr>
          <w:rFonts w:ascii="Times New Roman" w:hAnsi="Times New Roman"/>
          <w:sz w:val="20"/>
          <w:szCs w:val="20"/>
        </w:rPr>
      </w:pPr>
    </w:p>
    <w:p w14:paraId="58389014" w14:textId="77777777" w:rsidR="00CB0167" w:rsidRPr="00761586" w:rsidRDefault="00CB0167">
      <w:pPr>
        <w:spacing w:after="0"/>
        <w:rPr>
          <w:rFonts w:ascii="Times New Roman" w:hAnsi="Times New Roman"/>
          <w:sz w:val="20"/>
          <w:szCs w:val="20"/>
        </w:rPr>
      </w:pPr>
    </w:p>
    <w:p w14:paraId="0CFC2237" w14:textId="77777777" w:rsidR="00CB0167" w:rsidRPr="00761586" w:rsidRDefault="00CB0167">
      <w:pPr>
        <w:spacing w:after="0"/>
        <w:rPr>
          <w:rFonts w:ascii="Times New Roman" w:hAnsi="Times New Roman"/>
          <w:sz w:val="20"/>
          <w:szCs w:val="20"/>
        </w:rPr>
      </w:pPr>
    </w:p>
    <w:p w14:paraId="3FB94E61" w14:textId="77777777" w:rsidR="00CB0167" w:rsidRPr="00761586" w:rsidRDefault="00CB0167">
      <w:pPr>
        <w:spacing w:after="0"/>
        <w:rPr>
          <w:rFonts w:ascii="Times New Roman" w:hAnsi="Times New Roman"/>
          <w:sz w:val="20"/>
          <w:szCs w:val="20"/>
        </w:rPr>
      </w:pPr>
    </w:p>
    <w:p w14:paraId="4300B422" w14:textId="77777777" w:rsidR="00CB0167" w:rsidRPr="00761586" w:rsidRDefault="00CB0167">
      <w:pPr>
        <w:spacing w:after="0"/>
        <w:rPr>
          <w:rFonts w:ascii="Times New Roman" w:hAnsi="Times New Roman"/>
          <w:sz w:val="20"/>
          <w:szCs w:val="20"/>
        </w:rPr>
      </w:pPr>
    </w:p>
    <w:p w14:paraId="0D0B4E7A" w14:textId="77777777" w:rsidR="00CB0167" w:rsidRPr="00761586" w:rsidRDefault="00CB0167">
      <w:pPr>
        <w:spacing w:after="0"/>
        <w:rPr>
          <w:rFonts w:ascii="Times New Roman" w:hAnsi="Times New Roman"/>
          <w:sz w:val="20"/>
          <w:szCs w:val="20"/>
        </w:rPr>
      </w:pPr>
    </w:p>
    <w:p w14:paraId="05CE54CC" w14:textId="77777777" w:rsidR="00CB0167" w:rsidRPr="00761586" w:rsidRDefault="00CB0167">
      <w:pPr>
        <w:spacing w:after="0"/>
        <w:rPr>
          <w:rFonts w:ascii="Times New Roman" w:hAnsi="Times New Roman"/>
          <w:sz w:val="20"/>
          <w:szCs w:val="20"/>
        </w:rPr>
      </w:pPr>
    </w:p>
    <w:p w14:paraId="5797CB9B" w14:textId="77777777" w:rsidR="00CB0167" w:rsidRPr="00761586" w:rsidRDefault="00CB0167">
      <w:pPr>
        <w:autoSpaceDE w:val="0"/>
        <w:spacing w:after="0"/>
        <w:jc w:val="right"/>
        <w:rPr>
          <w:rFonts w:ascii="Times New Roman" w:eastAsia="Arial" w:hAnsi="Times New Roman"/>
          <w:b/>
          <w:sz w:val="20"/>
          <w:szCs w:val="20"/>
          <w:lang w:eastAsia="ar-SA"/>
        </w:rPr>
      </w:pPr>
    </w:p>
    <w:p w14:paraId="756AEDAB" w14:textId="77777777" w:rsidR="00CB0167" w:rsidRPr="00761586" w:rsidRDefault="00CB0167">
      <w:pPr>
        <w:spacing w:after="0"/>
        <w:jc w:val="center"/>
        <w:rPr>
          <w:rFonts w:ascii="Times New Roman" w:hAnsi="Times New Roman"/>
          <w:b/>
          <w:sz w:val="20"/>
          <w:szCs w:val="20"/>
        </w:rPr>
      </w:pPr>
    </w:p>
    <w:p w14:paraId="222CBCB3" w14:textId="77777777" w:rsidR="00CB0167" w:rsidRPr="00761586" w:rsidRDefault="00CB0167">
      <w:pPr>
        <w:spacing w:after="0"/>
        <w:jc w:val="center"/>
        <w:rPr>
          <w:rFonts w:ascii="Times New Roman" w:hAnsi="Times New Roman"/>
          <w:b/>
          <w:sz w:val="20"/>
          <w:szCs w:val="20"/>
        </w:rPr>
      </w:pPr>
    </w:p>
    <w:p w14:paraId="294FD102" w14:textId="77777777" w:rsidR="00CB0167" w:rsidRPr="00761586" w:rsidRDefault="00CB0167">
      <w:pPr>
        <w:spacing w:after="0"/>
        <w:jc w:val="center"/>
        <w:rPr>
          <w:rFonts w:ascii="Times New Roman" w:hAnsi="Times New Roman"/>
          <w:b/>
          <w:sz w:val="20"/>
          <w:szCs w:val="20"/>
        </w:rPr>
      </w:pPr>
    </w:p>
    <w:p w14:paraId="7611F31E" w14:textId="77777777" w:rsidR="00CB0167" w:rsidRPr="00761586" w:rsidRDefault="00CB0167">
      <w:pPr>
        <w:spacing w:after="0"/>
        <w:jc w:val="center"/>
        <w:rPr>
          <w:rFonts w:ascii="Times New Roman" w:hAnsi="Times New Roman"/>
          <w:b/>
          <w:sz w:val="20"/>
          <w:szCs w:val="20"/>
        </w:rPr>
      </w:pPr>
    </w:p>
    <w:p w14:paraId="29A8CB59" w14:textId="77777777" w:rsidR="00CB0167" w:rsidRPr="00761586" w:rsidRDefault="00CB0167">
      <w:pPr>
        <w:spacing w:after="0"/>
        <w:jc w:val="center"/>
        <w:rPr>
          <w:rFonts w:ascii="Times New Roman" w:hAnsi="Times New Roman"/>
          <w:b/>
          <w:sz w:val="20"/>
          <w:szCs w:val="20"/>
        </w:rPr>
      </w:pPr>
    </w:p>
    <w:p w14:paraId="4B8DDC24" w14:textId="77777777" w:rsidR="00CB0167" w:rsidRPr="00761586" w:rsidRDefault="00CB0167">
      <w:pPr>
        <w:spacing w:after="0"/>
        <w:jc w:val="center"/>
        <w:rPr>
          <w:rFonts w:ascii="Times New Roman" w:hAnsi="Times New Roman"/>
          <w:b/>
          <w:sz w:val="20"/>
          <w:szCs w:val="20"/>
        </w:rPr>
      </w:pPr>
    </w:p>
    <w:p w14:paraId="1C431D82" w14:textId="77777777" w:rsidR="00CB0167" w:rsidRPr="00761586" w:rsidRDefault="00CB0167">
      <w:pPr>
        <w:spacing w:after="0"/>
        <w:jc w:val="center"/>
        <w:rPr>
          <w:rFonts w:ascii="Times New Roman" w:hAnsi="Times New Roman"/>
          <w:b/>
          <w:sz w:val="20"/>
          <w:szCs w:val="20"/>
        </w:rPr>
      </w:pPr>
    </w:p>
    <w:p w14:paraId="55CFC231" w14:textId="77777777" w:rsidR="00CB0167" w:rsidRPr="00761586" w:rsidRDefault="00CB0167">
      <w:pPr>
        <w:spacing w:after="0"/>
        <w:jc w:val="center"/>
        <w:rPr>
          <w:rFonts w:ascii="Times New Roman" w:hAnsi="Times New Roman"/>
          <w:b/>
          <w:sz w:val="20"/>
          <w:szCs w:val="20"/>
        </w:rPr>
      </w:pPr>
    </w:p>
    <w:p w14:paraId="1E59B3F6" w14:textId="77777777" w:rsidR="00CB0167" w:rsidRPr="00761586" w:rsidRDefault="00CB0167">
      <w:pPr>
        <w:spacing w:after="0"/>
        <w:jc w:val="center"/>
        <w:rPr>
          <w:rFonts w:ascii="Times New Roman" w:hAnsi="Times New Roman"/>
          <w:b/>
          <w:sz w:val="20"/>
          <w:szCs w:val="20"/>
        </w:rPr>
      </w:pPr>
    </w:p>
    <w:p w14:paraId="725995E4" w14:textId="77777777" w:rsidR="00CB0167" w:rsidRPr="00761586" w:rsidRDefault="00CB0167">
      <w:pPr>
        <w:spacing w:after="0"/>
        <w:jc w:val="center"/>
        <w:rPr>
          <w:rFonts w:ascii="Times New Roman" w:hAnsi="Times New Roman"/>
          <w:b/>
          <w:sz w:val="20"/>
          <w:szCs w:val="20"/>
        </w:rPr>
      </w:pPr>
    </w:p>
    <w:p w14:paraId="71D84E80" w14:textId="77777777" w:rsidR="00CB0167" w:rsidRPr="00761586" w:rsidRDefault="00CB0167">
      <w:pPr>
        <w:spacing w:after="0"/>
        <w:jc w:val="center"/>
        <w:rPr>
          <w:rFonts w:ascii="Times New Roman" w:hAnsi="Times New Roman"/>
          <w:b/>
          <w:sz w:val="20"/>
          <w:szCs w:val="20"/>
        </w:rPr>
      </w:pPr>
    </w:p>
    <w:p w14:paraId="12487C50" w14:textId="77777777" w:rsidR="00CB0167" w:rsidRPr="00761586" w:rsidRDefault="00CB0167">
      <w:pPr>
        <w:spacing w:after="0"/>
        <w:jc w:val="center"/>
        <w:rPr>
          <w:rFonts w:ascii="Times New Roman" w:hAnsi="Times New Roman"/>
          <w:b/>
          <w:sz w:val="20"/>
          <w:szCs w:val="20"/>
        </w:rPr>
      </w:pPr>
    </w:p>
    <w:p w14:paraId="01D5CDA0" w14:textId="77777777" w:rsidR="00CB0167" w:rsidRPr="00761586" w:rsidRDefault="00CB0167">
      <w:pPr>
        <w:spacing w:after="0"/>
        <w:jc w:val="center"/>
        <w:rPr>
          <w:rFonts w:ascii="Times New Roman" w:hAnsi="Times New Roman"/>
          <w:b/>
          <w:sz w:val="20"/>
          <w:szCs w:val="20"/>
        </w:rPr>
      </w:pPr>
    </w:p>
    <w:p w14:paraId="023E2E53" w14:textId="77777777" w:rsidR="00CB0167" w:rsidRPr="00761586" w:rsidRDefault="00CB0167">
      <w:pPr>
        <w:spacing w:after="0"/>
        <w:jc w:val="center"/>
        <w:rPr>
          <w:rFonts w:ascii="Times New Roman" w:hAnsi="Times New Roman"/>
          <w:b/>
          <w:sz w:val="20"/>
          <w:szCs w:val="20"/>
        </w:rPr>
      </w:pPr>
    </w:p>
    <w:p w14:paraId="2683C64D" w14:textId="77777777" w:rsidR="00CB0167" w:rsidRPr="00761586" w:rsidRDefault="00CB0167">
      <w:pPr>
        <w:spacing w:after="0"/>
        <w:jc w:val="center"/>
        <w:rPr>
          <w:rFonts w:ascii="Times New Roman" w:hAnsi="Times New Roman"/>
          <w:b/>
          <w:sz w:val="20"/>
          <w:szCs w:val="20"/>
        </w:rPr>
      </w:pPr>
    </w:p>
    <w:p w14:paraId="285B3F87" w14:textId="77777777" w:rsidR="00CB0167" w:rsidRPr="00761586" w:rsidRDefault="00CB0167">
      <w:pPr>
        <w:spacing w:after="0"/>
        <w:jc w:val="center"/>
        <w:rPr>
          <w:rFonts w:ascii="Times New Roman" w:hAnsi="Times New Roman"/>
          <w:b/>
          <w:sz w:val="20"/>
          <w:szCs w:val="20"/>
        </w:rPr>
      </w:pPr>
    </w:p>
    <w:p w14:paraId="4FA0DBC9" w14:textId="77777777" w:rsidR="00CB0167" w:rsidRPr="00761586" w:rsidRDefault="00CB0167">
      <w:pPr>
        <w:spacing w:after="0"/>
        <w:jc w:val="center"/>
        <w:rPr>
          <w:rFonts w:ascii="Times New Roman" w:hAnsi="Times New Roman"/>
          <w:b/>
          <w:sz w:val="20"/>
          <w:szCs w:val="20"/>
        </w:rPr>
      </w:pPr>
    </w:p>
    <w:p w14:paraId="691C7B45" w14:textId="77777777" w:rsidR="00CB0167" w:rsidRPr="00761586" w:rsidRDefault="00CB0167">
      <w:pPr>
        <w:spacing w:after="0"/>
        <w:jc w:val="center"/>
        <w:rPr>
          <w:rFonts w:ascii="Times New Roman" w:hAnsi="Times New Roman"/>
          <w:b/>
          <w:sz w:val="20"/>
          <w:szCs w:val="20"/>
        </w:rPr>
      </w:pPr>
    </w:p>
    <w:p w14:paraId="04B1EA53" w14:textId="77777777" w:rsidR="00CB0167" w:rsidRPr="00761586" w:rsidRDefault="00CB0167">
      <w:pPr>
        <w:spacing w:after="0"/>
        <w:jc w:val="center"/>
        <w:rPr>
          <w:rFonts w:ascii="Times New Roman" w:hAnsi="Times New Roman"/>
          <w:b/>
          <w:sz w:val="20"/>
          <w:szCs w:val="20"/>
        </w:rPr>
      </w:pPr>
    </w:p>
    <w:p w14:paraId="387726FA" w14:textId="77777777" w:rsidR="00CB0167" w:rsidRPr="00761586" w:rsidRDefault="00CB0167">
      <w:pPr>
        <w:spacing w:after="0"/>
        <w:jc w:val="center"/>
        <w:rPr>
          <w:rFonts w:ascii="Times New Roman" w:hAnsi="Times New Roman"/>
          <w:b/>
          <w:sz w:val="20"/>
          <w:szCs w:val="20"/>
        </w:rPr>
      </w:pPr>
    </w:p>
    <w:p w14:paraId="4E1F20D5" w14:textId="77777777" w:rsidR="00CB0167" w:rsidRPr="00761586" w:rsidRDefault="00CB0167">
      <w:pPr>
        <w:spacing w:after="0"/>
        <w:jc w:val="center"/>
        <w:rPr>
          <w:rFonts w:ascii="Times New Roman" w:hAnsi="Times New Roman"/>
          <w:b/>
          <w:sz w:val="20"/>
          <w:szCs w:val="20"/>
        </w:rPr>
      </w:pPr>
    </w:p>
    <w:p w14:paraId="1B3B6752" w14:textId="77777777" w:rsidR="00CB0167" w:rsidRPr="00761586" w:rsidRDefault="00CB0167">
      <w:pPr>
        <w:spacing w:after="0"/>
        <w:jc w:val="center"/>
        <w:rPr>
          <w:rFonts w:ascii="Times New Roman" w:hAnsi="Times New Roman"/>
          <w:b/>
          <w:sz w:val="20"/>
          <w:szCs w:val="20"/>
        </w:rPr>
      </w:pPr>
    </w:p>
    <w:p w14:paraId="50F76365" w14:textId="77777777" w:rsidR="00CB0167" w:rsidRPr="00761586" w:rsidRDefault="00CB0167">
      <w:pPr>
        <w:spacing w:after="0"/>
        <w:jc w:val="center"/>
        <w:rPr>
          <w:rFonts w:ascii="Times New Roman" w:hAnsi="Times New Roman"/>
          <w:b/>
          <w:sz w:val="20"/>
          <w:szCs w:val="20"/>
        </w:rPr>
      </w:pPr>
    </w:p>
    <w:p w14:paraId="3DACF2C8" w14:textId="77777777" w:rsidR="00CB0167" w:rsidRPr="00761586" w:rsidRDefault="00CB0167">
      <w:pPr>
        <w:spacing w:after="0"/>
        <w:jc w:val="center"/>
        <w:rPr>
          <w:rFonts w:ascii="Times New Roman" w:hAnsi="Times New Roman"/>
          <w:b/>
          <w:sz w:val="20"/>
          <w:szCs w:val="20"/>
        </w:rPr>
      </w:pPr>
      <w:r w:rsidRPr="00761586">
        <w:rPr>
          <w:rFonts w:ascii="Times New Roman" w:hAnsi="Times New Roman"/>
          <w:b/>
          <w:sz w:val="20"/>
          <w:szCs w:val="20"/>
        </w:rPr>
        <w:lastRenderedPageBreak/>
        <w:t xml:space="preserve">FORMULARE </w:t>
      </w:r>
    </w:p>
    <w:p w14:paraId="2EEABB5F" w14:textId="77777777" w:rsidR="00CB0167" w:rsidRPr="00761586" w:rsidRDefault="00CB0167">
      <w:pPr>
        <w:pStyle w:val="ListParagraph1"/>
        <w:widowControl w:val="0"/>
        <w:spacing w:after="0"/>
        <w:ind w:left="0"/>
        <w:jc w:val="both"/>
        <w:rPr>
          <w:rFonts w:ascii="Times New Roman" w:hAnsi="Times New Roman"/>
          <w:b/>
          <w:sz w:val="20"/>
          <w:szCs w:val="20"/>
          <w:lang w:eastAsia="zh-CN"/>
        </w:rPr>
      </w:pPr>
    </w:p>
    <w:p w14:paraId="7E2307BF" w14:textId="77777777" w:rsidR="00CB0167" w:rsidRPr="00761586" w:rsidRDefault="00CB0167">
      <w:pPr>
        <w:pStyle w:val="ListParagraph1"/>
        <w:widowControl w:val="0"/>
        <w:spacing w:after="0"/>
        <w:ind w:left="0" w:firstLine="360"/>
        <w:jc w:val="both"/>
        <w:rPr>
          <w:rFonts w:ascii="Times New Roman" w:hAnsi="Times New Roman"/>
          <w:b/>
          <w:sz w:val="20"/>
          <w:szCs w:val="20"/>
        </w:rPr>
      </w:pPr>
      <w:r w:rsidRPr="00761586">
        <w:rPr>
          <w:rFonts w:ascii="Times New Roman" w:hAnsi="Times New Roman"/>
          <w:b/>
          <w:sz w:val="20"/>
          <w:szCs w:val="20"/>
        </w:rPr>
        <w:t>Formulare puse la dispoziție de Autoritatea Contractantă pentru prezentarea Ofertei și a documentelor ce însoțesc Oferta:</w:t>
      </w:r>
    </w:p>
    <w:p w14:paraId="20ED1B3B" w14:textId="77777777" w:rsidR="00CB0167" w:rsidRPr="00761586" w:rsidRDefault="00CB0167">
      <w:pPr>
        <w:widowControl w:val="0"/>
        <w:spacing w:after="0"/>
        <w:jc w:val="both"/>
        <w:rPr>
          <w:rFonts w:ascii="Times New Roman" w:hAnsi="Times New Roman"/>
          <w:bCs/>
          <w:sz w:val="20"/>
          <w:szCs w:val="20"/>
        </w:rPr>
      </w:pPr>
    </w:p>
    <w:p w14:paraId="433A6F30" w14:textId="77777777" w:rsidR="00CB0167" w:rsidRPr="00761586" w:rsidRDefault="00052F40">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OPIS</w:t>
      </w:r>
    </w:p>
    <w:p w14:paraId="33C86C97" w14:textId="77777777"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Formular de ofertă financiară</w:t>
      </w:r>
    </w:p>
    <w:p w14:paraId="2AFAA2C4" w14:textId="77777777"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Acord de asociere</w:t>
      </w:r>
    </w:p>
    <w:p w14:paraId="6C42FEBC" w14:textId="77777777"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Acord de subcontractare</w:t>
      </w:r>
    </w:p>
    <w:p w14:paraId="613361B7" w14:textId="77777777"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b/>
          <w:sz w:val="20"/>
          <w:szCs w:val="20"/>
        </w:rPr>
      </w:pPr>
      <w:r w:rsidRPr="00761586">
        <w:rPr>
          <w:rFonts w:ascii="Times New Roman" w:hAnsi="Times New Roman"/>
          <w:b/>
          <w:sz w:val="20"/>
          <w:szCs w:val="20"/>
        </w:rPr>
        <w:t xml:space="preserve">Declarație privind respectarea obligațiilor relevante din domeniile mediului, social și al relațiilor de muncă </w:t>
      </w:r>
    </w:p>
    <w:p w14:paraId="0B388738" w14:textId="77777777"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Formular de Propunere Tehnică</w:t>
      </w:r>
    </w:p>
    <w:p w14:paraId="12A82BBD" w14:textId="77777777" w:rsidR="00CB0167" w:rsidRPr="00761586" w:rsidRDefault="00CB0167">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Împuternicire</w:t>
      </w:r>
    </w:p>
    <w:p w14:paraId="58A2B492" w14:textId="77777777" w:rsidR="00E85BE0" w:rsidRPr="00761586" w:rsidRDefault="00E85BE0">
      <w:pPr>
        <w:widowControl w:val="0"/>
        <w:numPr>
          <w:ilvl w:val="0"/>
          <w:numId w:val="11"/>
        </w:numPr>
        <w:tabs>
          <w:tab w:val="left" w:pos="720"/>
          <w:tab w:val="left" w:pos="851"/>
          <w:tab w:val="left" w:pos="1985"/>
        </w:tabs>
        <w:spacing w:after="0"/>
        <w:jc w:val="both"/>
        <w:rPr>
          <w:rFonts w:ascii="Times New Roman" w:hAnsi="Times New Roman"/>
          <w:sz w:val="20"/>
          <w:szCs w:val="20"/>
        </w:rPr>
      </w:pPr>
      <w:r w:rsidRPr="00761586">
        <w:rPr>
          <w:rFonts w:ascii="Times New Roman" w:hAnsi="Times New Roman"/>
          <w:b/>
          <w:sz w:val="20"/>
          <w:szCs w:val="20"/>
        </w:rPr>
        <w:t xml:space="preserve">Declarație privind evitarea conflictului de interese </w:t>
      </w:r>
    </w:p>
    <w:p w14:paraId="74F626BE" w14:textId="77777777" w:rsidR="00CB0167" w:rsidRPr="00761586" w:rsidRDefault="00CB0167">
      <w:pPr>
        <w:widowControl w:val="0"/>
        <w:tabs>
          <w:tab w:val="left" w:pos="851"/>
          <w:tab w:val="left" w:pos="1985"/>
        </w:tabs>
        <w:spacing w:after="0"/>
        <w:ind w:left="360"/>
        <w:jc w:val="both"/>
        <w:rPr>
          <w:rFonts w:ascii="Times New Roman" w:hAnsi="Times New Roman"/>
          <w:sz w:val="20"/>
          <w:szCs w:val="20"/>
        </w:rPr>
      </w:pPr>
    </w:p>
    <w:p w14:paraId="223941D5" w14:textId="77777777" w:rsidR="00CB0167" w:rsidRPr="00761586" w:rsidRDefault="00CB0167">
      <w:pPr>
        <w:spacing w:after="0"/>
        <w:rPr>
          <w:rFonts w:ascii="Times New Roman" w:hAnsi="Times New Roman"/>
          <w:sz w:val="20"/>
          <w:szCs w:val="20"/>
        </w:rPr>
      </w:pPr>
    </w:p>
    <w:p w14:paraId="099F5722" w14:textId="77777777" w:rsidR="00CB0167" w:rsidRPr="00761586" w:rsidRDefault="00CB0167">
      <w:pPr>
        <w:spacing w:after="0"/>
        <w:rPr>
          <w:rFonts w:ascii="Times New Roman" w:hAnsi="Times New Roman"/>
          <w:sz w:val="20"/>
          <w:szCs w:val="20"/>
        </w:rPr>
      </w:pPr>
    </w:p>
    <w:p w14:paraId="40DE6328" w14:textId="77777777" w:rsidR="00CB0167" w:rsidRPr="00761586" w:rsidRDefault="00CB0167">
      <w:pPr>
        <w:spacing w:after="0"/>
        <w:rPr>
          <w:rFonts w:ascii="Times New Roman" w:hAnsi="Times New Roman"/>
          <w:sz w:val="20"/>
          <w:szCs w:val="20"/>
        </w:rPr>
      </w:pPr>
    </w:p>
    <w:p w14:paraId="2E8ECB07" w14:textId="77777777" w:rsidR="00CB0167" w:rsidRPr="00761586" w:rsidRDefault="00CB0167">
      <w:pPr>
        <w:spacing w:after="0"/>
        <w:rPr>
          <w:rFonts w:ascii="Times New Roman" w:hAnsi="Times New Roman"/>
          <w:sz w:val="20"/>
          <w:szCs w:val="20"/>
        </w:rPr>
      </w:pPr>
    </w:p>
    <w:p w14:paraId="370F88AF" w14:textId="77777777" w:rsidR="00CB0167" w:rsidRPr="00761586" w:rsidRDefault="00CB0167">
      <w:pPr>
        <w:spacing w:after="0"/>
        <w:rPr>
          <w:rFonts w:ascii="Times New Roman" w:hAnsi="Times New Roman"/>
          <w:sz w:val="20"/>
          <w:szCs w:val="20"/>
        </w:rPr>
      </w:pPr>
    </w:p>
    <w:p w14:paraId="69FB83CE" w14:textId="77777777" w:rsidR="00CB0167" w:rsidRPr="00761586" w:rsidRDefault="00CB0167">
      <w:pPr>
        <w:spacing w:after="0"/>
        <w:rPr>
          <w:rFonts w:ascii="Times New Roman" w:hAnsi="Times New Roman"/>
          <w:sz w:val="20"/>
          <w:szCs w:val="20"/>
        </w:rPr>
      </w:pPr>
    </w:p>
    <w:p w14:paraId="70FC54B1" w14:textId="77777777" w:rsidR="00CB0167" w:rsidRPr="00761586" w:rsidRDefault="00CB0167">
      <w:pPr>
        <w:spacing w:after="0"/>
        <w:rPr>
          <w:rFonts w:ascii="Times New Roman" w:hAnsi="Times New Roman"/>
          <w:sz w:val="20"/>
          <w:szCs w:val="20"/>
        </w:rPr>
      </w:pPr>
    </w:p>
    <w:p w14:paraId="1B4A08DB" w14:textId="77777777" w:rsidR="00CB0167" w:rsidRPr="00761586" w:rsidRDefault="00CB0167">
      <w:pPr>
        <w:spacing w:after="0"/>
        <w:rPr>
          <w:rFonts w:ascii="Times New Roman" w:hAnsi="Times New Roman"/>
          <w:sz w:val="20"/>
          <w:szCs w:val="20"/>
        </w:rPr>
      </w:pPr>
    </w:p>
    <w:p w14:paraId="02428B76" w14:textId="77777777" w:rsidR="00CB0167" w:rsidRPr="00761586" w:rsidRDefault="00CB0167">
      <w:pPr>
        <w:spacing w:after="0"/>
        <w:rPr>
          <w:rFonts w:ascii="Times New Roman" w:hAnsi="Times New Roman"/>
          <w:sz w:val="20"/>
          <w:szCs w:val="20"/>
        </w:rPr>
      </w:pPr>
    </w:p>
    <w:p w14:paraId="4DECCF6F" w14:textId="77777777" w:rsidR="00CB0167" w:rsidRPr="00761586" w:rsidRDefault="00CB0167">
      <w:pPr>
        <w:spacing w:after="0"/>
        <w:rPr>
          <w:rFonts w:ascii="Times New Roman" w:hAnsi="Times New Roman"/>
          <w:sz w:val="20"/>
          <w:szCs w:val="20"/>
        </w:rPr>
      </w:pPr>
    </w:p>
    <w:p w14:paraId="10DEBD8E" w14:textId="77777777" w:rsidR="00CB0167" w:rsidRPr="00761586" w:rsidRDefault="00CB0167">
      <w:pPr>
        <w:spacing w:after="0"/>
        <w:rPr>
          <w:rFonts w:ascii="Times New Roman" w:hAnsi="Times New Roman"/>
          <w:sz w:val="20"/>
          <w:szCs w:val="20"/>
        </w:rPr>
      </w:pPr>
    </w:p>
    <w:p w14:paraId="4C1AAE1A" w14:textId="77777777" w:rsidR="00CB0167" w:rsidRPr="00761586" w:rsidRDefault="00CB0167">
      <w:pPr>
        <w:spacing w:after="0"/>
        <w:rPr>
          <w:rFonts w:ascii="Times New Roman" w:hAnsi="Times New Roman"/>
          <w:sz w:val="20"/>
          <w:szCs w:val="20"/>
        </w:rPr>
      </w:pPr>
    </w:p>
    <w:p w14:paraId="3695FA28" w14:textId="77777777" w:rsidR="00CB0167" w:rsidRPr="00761586" w:rsidRDefault="00CB0167">
      <w:pPr>
        <w:spacing w:after="0"/>
        <w:rPr>
          <w:rFonts w:ascii="Times New Roman" w:hAnsi="Times New Roman"/>
          <w:sz w:val="20"/>
          <w:szCs w:val="20"/>
        </w:rPr>
      </w:pPr>
    </w:p>
    <w:p w14:paraId="32AA9AC9" w14:textId="77777777" w:rsidR="00CB0167" w:rsidRPr="00761586" w:rsidRDefault="00CB0167">
      <w:pPr>
        <w:spacing w:after="0"/>
        <w:rPr>
          <w:rFonts w:ascii="Times New Roman" w:hAnsi="Times New Roman"/>
          <w:sz w:val="20"/>
          <w:szCs w:val="20"/>
        </w:rPr>
      </w:pPr>
    </w:p>
    <w:p w14:paraId="5600EB15" w14:textId="77777777" w:rsidR="00CB0167" w:rsidRPr="00761586" w:rsidRDefault="00CB0167">
      <w:pPr>
        <w:spacing w:after="0"/>
        <w:rPr>
          <w:rFonts w:ascii="Times New Roman" w:hAnsi="Times New Roman"/>
          <w:sz w:val="20"/>
          <w:szCs w:val="20"/>
        </w:rPr>
      </w:pPr>
    </w:p>
    <w:p w14:paraId="7C476B34" w14:textId="77777777" w:rsidR="00CB0167" w:rsidRPr="00761586" w:rsidRDefault="00CB0167">
      <w:pPr>
        <w:spacing w:after="0"/>
        <w:rPr>
          <w:rFonts w:ascii="Times New Roman" w:hAnsi="Times New Roman"/>
          <w:sz w:val="20"/>
          <w:szCs w:val="20"/>
        </w:rPr>
      </w:pPr>
    </w:p>
    <w:p w14:paraId="5AE89D47" w14:textId="77777777" w:rsidR="00CB0167" w:rsidRPr="00761586" w:rsidRDefault="00CB0167">
      <w:pPr>
        <w:spacing w:after="0"/>
        <w:rPr>
          <w:rFonts w:ascii="Times New Roman" w:hAnsi="Times New Roman"/>
          <w:sz w:val="20"/>
          <w:szCs w:val="20"/>
        </w:rPr>
      </w:pPr>
    </w:p>
    <w:p w14:paraId="28E6A282" w14:textId="77777777" w:rsidR="00CB0167" w:rsidRPr="00761586" w:rsidRDefault="00CB0167">
      <w:pPr>
        <w:spacing w:after="0"/>
        <w:rPr>
          <w:rFonts w:ascii="Times New Roman" w:hAnsi="Times New Roman"/>
          <w:sz w:val="20"/>
          <w:szCs w:val="20"/>
        </w:rPr>
      </w:pPr>
    </w:p>
    <w:p w14:paraId="32F5166A" w14:textId="77777777" w:rsidR="00CB0167" w:rsidRPr="00761586" w:rsidRDefault="00CB0167">
      <w:pPr>
        <w:spacing w:after="0"/>
        <w:rPr>
          <w:rFonts w:ascii="Times New Roman" w:hAnsi="Times New Roman"/>
          <w:sz w:val="20"/>
          <w:szCs w:val="20"/>
        </w:rPr>
      </w:pPr>
    </w:p>
    <w:p w14:paraId="7F69BB64" w14:textId="77777777" w:rsidR="00CB0167" w:rsidRPr="00761586" w:rsidRDefault="00CB0167">
      <w:pPr>
        <w:spacing w:after="0"/>
        <w:rPr>
          <w:rFonts w:ascii="Times New Roman" w:hAnsi="Times New Roman"/>
          <w:sz w:val="20"/>
          <w:szCs w:val="20"/>
        </w:rPr>
      </w:pPr>
    </w:p>
    <w:p w14:paraId="1646F832" w14:textId="77777777" w:rsidR="00CB0167" w:rsidRPr="00761586" w:rsidRDefault="00CB0167">
      <w:pPr>
        <w:spacing w:after="0"/>
        <w:rPr>
          <w:rFonts w:ascii="Times New Roman" w:hAnsi="Times New Roman"/>
          <w:sz w:val="20"/>
          <w:szCs w:val="20"/>
        </w:rPr>
      </w:pPr>
    </w:p>
    <w:p w14:paraId="3BAC5C39" w14:textId="77777777" w:rsidR="00CB0167" w:rsidRPr="00761586" w:rsidRDefault="00CB0167">
      <w:pPr>
        <w:spacing w:after="0"/>
        <w:rPr>
          <w:rFonts w:ascii="Times New Roman" w:hAnsi="Times New Roman"/>
          <w:sz w:val="20"/>
          <w:szCs w:val="20"/>
        </w:rPr>
      </w:pPr>
    </w:p>
    <w:p w14:paraId="5E5ACA2D"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5C0B0786" w14:textId="77777777" w:rsidR="00CB0167" w:rsidRPr="00761586" w:rsidRDefault="00CB0167">
      <w:pPr>
        <w:widowControl w:val="0"/>
        <w:autoSpaceDE w:val="0"/>
        <w:autoSpaceDN w:val="0"/>
        <w:adjustRightInd w:val="0"/>
        <w:spacing w:after="0"/>
        <w:ind w:right="-20"/>
        <w:jc w:val="both"/>
        <w:outlineLvl w:val="1"/>
        <w:rPr>
          <w:rFonts w:ascii="Times New Roman" w:hAnsi="Times New Roman"/>
          <w:b/>
          <w:bCs/>
          <w:sz w:val="20"/>
          <w:szCs w:val="20"/>
        </w:rPr>
      </w:pPr>
    </w:p>
    <w:p w14:paraId="2E2C7E17" w14:textId="77777777" w:rsidR="00CB0167" w:rsidRPr="00761586" w:rsidRDefault="00CB0167">
      <w:pPr>
        <w:widowControl w:val="0"/>
        <w:autoSpaceDE w:val="0"/>
        <w:autoSpaceDN w:val="0"/>
        <w:adjustRightInd w:val="0"/>
        <w:spacing w:after="0"/>
        <w:ind w:right="-20"/>
        <w:jc w:val="both"/>
        <w:outlineLvl w:val="1"/>
        <w:rPr>
          <w:rFonts w:ascii="Times New Roman" w:hAnsi="Times New Roman"/>
          <w:b/>
          <w:bCs/>
          <w:sz w:val="20"/>
          <w:szCs w:val="20"/>
        </w:rPr>
      </w:pPr>
    </w:p>
    <w:p w14:paraId="7BEE0D19"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767962A1"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29C99FB8"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3701189B"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4019C614"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37D0C9F4"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5FE06390"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3E5887EB"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65631ED5"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26A2B0C4"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4A640B72"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7B17EFC0"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605582B2" w14:textId="77777777" w:rsidR="00A41491" w:rsidRPr="00761586" w:rsidRDefault="00A41491">
      <w:pPr>
        <w:widowControl w:val="0"/>
        <w:autoSpaceDE w:val="0"/>
        <w:autoSpaceDN w:val="0"/>
        <w:adjustRightInd w:val="0"/>
        <w:spacing w:after="0"/>
        <w:ind w:right="-20"/>
        <w:jc w:val="right"/>
        <w:outlineLvl w:val="1"/>
        <w:rPr>
          <w:rFonts w:ascii="Times New Roman" w:hAnsi="Times New Roman"/>
          <w:b/>
          <w:bCs/>
          <w:sz w:val="20"/>
          <w:szCs w:val="20"/>
        </w:rPr>
      </w:pPr>
    </w:p>
    <w:p w14:paraId="4B83E0DF" w14:textId="77777777" w:rsidR="00052F40" w:rsidRPr="00761586" w:rsidRDefault="00052F40" w:rsidP="00052F40">
      <w:pPr>
        <w:widowControl w:val="0"/>
        <w:autoSpaceDE w:val="0"/>
        <w:autoSpaceDN w:val="0"/>
        <w:adjustRightInd w:val="0"/>
        <w:spacing w:after="0"/>
        <w:ind w:right="-20"/>
        <w:jc w:val="right"/>
        <w:outlineLvl w:val="1"/>
        <w:rPr>
          <w:rFonts w:ascii="Times New Roman" w:hAnsi="Times New Roman"/>
          <w:b/>
          <w:bCs/>
          <w:sz w:val="20"/>
          <w:szCs w:val="20"/>
        </w:rPr>
      </w:pPr>
    </w:p>
    <w:p w14:paraId="1D56AEAB" w14:textId="77777777" w:rsidR="00052F40" w:rsidRPr="00761586" w:rsidRDefault="00052F40" w:rsidP="00052F40">
      <w:pPr>
        <w:widowControl w:val="0"/>
        <w:autoSpaceDE w:val="0"/>
        <w:autoSpaceDN w:val="0"/>
        <w:adjustRightInd w:val="0"/>
        <w:spacing w:after="0"/>
        <w:ind w:right="-20"/>
        <w:jc w:val="right"/>
        <w:outlineLvl w:val="1"/>
        <w:rPr>
          <w:rFonts w:ascii="Times New Roman" w:hAnsi="Times New Roman"/>
          <w:bCs/>
          <w:iCs/>
          <w:sz w:val="20"/>
          <w:szCs w:val="20"/>
        </w:rPr>
      </w:pPr>
      <w:r w:rsidRPr="00761586">
        <w:rPr>
          <w:rFonts w:ascii="Times New Roman" w:hAnsi="Times New Roman"/>
          <w:b/>
          <w:bCs/>
          <w:sz w:val="20"/>
          <w:szCs w:val="20"/>
        </w:rPr>
        <w:t xml:space="preserve"> Formular nr. 1</w:t>
      </w:r>
    </w:p>
    <w:p w14:paraId="21779FED" w14:textId="77777777" w:rsidR="00052F40" w:rsidRPr="00761586" w:rsidRDefault="00052F40" w:rsidP="00052F40">
      <w:pPr>
        <w:widowControl w:val="0"/>
        <w:tabs>
          <w:tab w:val="left" w:pos="7300"/>
        </w:tabs>
        <w:autoSpaceDE w:val="0"/>
        <w:autoSpaceDN w:val="0"/>
        <w:adjustRightInd w:val="0"/>
        <w:spacing w:after="0"/>
        <w:ind w:left="102" w:right="-20"/>
        <w:jc w:val="right"/>
        <w:rPr>
          <w:rFonts w:ascii="Times New Roman" w:hAnsi="Times New Roman"/>
          <w:sz w:val="20"/>
          <w:szCs w:val="20"/>
        </w:rPr>
      </w:pPr>
    </w:p>
    <w:tbl>
      <w:tblPr>
        <w:tblW w:w="0" w:type="auto"/>
        <w:tblLayout w:type="fixed"/>
        <w:tblLook w:val="0000" w:firstRow="0" w:lastRow="0" w:firstColumn="0" w:lastColumn="0" w:noHBand="0" w:noVBand="0"/>
      </w:tblPr>
      <w:tblGrid>
        <w:gridCol w:w="3863"/>
        <w:gridCol w:w="4662"/>
      </w:tblGrid>
      <w:tr w:rsidR="00605BD6" w:rsidRPr="00761586" w14:paraId="481A95C5" w14:textId="77777777" w:rsidTr="001664EC">
        <w:tc>
          <w:tcPr>
            <w:tcW w:w="3863" w:type="dxa"/>
          </w:tcPr>
          <w:p w14:paraId="053F1DB8" w14:textId="77777777" w:rsidR="00052F40" w:rsidRPr="00761586" w:rsidRDefault="00052F40" w:rsidP="001664EC">
            <w:pPr>
              <w:spacing w:after="0"/>
              <w:jc w:val="both"/>
              <w:rPr>
                <w:rFonts w:ascii="Times New Roman" w:hAnsi="Times New Roman"/>
                <w:b/>
                <w:sz w:val="20"/>
                <w:szCs w:val="20"/>
              </w:rPr>
            </w:pPr>
            <w:r w:rsidRPr="00761586">
              <w:rPr>
                <w:rFonts w:ascii="Times New Roman" w:hAnsi="Times New Roman"/>
                <w:b/>
                <w:sz w:val="20"/>
                <w:szCs w:val="20"/>
              </w:rPr>
              <w:t>OFERTANT</w:t>
            </w:r>
          </w:p>
          <w:p w14:paraId="6163CE6B" w14:textId="77777777" w:rsidR="00052F40" w:rsidRPr="00761586" w:rsidRDefault="00052F40" w:rsidP="001664EC">
            <w:pPr>
              <w:spacing w:after="0"/>
              <w:jc w:val="both"/>
              <w:rPr>
                <w:rFonts w:ascii="Times New Roman" w:hAnsi="Times New Roman"/>
                <w:sz w:val="20"/>
                <w:szCs w:val="20"/>
              </w:rPr>
            </w:pPr>
            <w:r w:rsidRPr="00761586">
              <w:rPr>
                <w:rFonts w:ascii="Times New Roman" w:hAnsi="Times New Roman"/>
                <w:sz w:val="20"/>
                <w:szCs w:val="20"/>
              </w:rPr>
              <w:t xml:space="preserve">    ___________________</w:t>
            </w:r>
          </w:p>
          <w:p w14:paraId="4CF2D003" w14:textId="77777777" w:rsidR="00052F40" w:rsidRPr="00761586" w:rsidRDefault="00052F40" w:rsidP="001664EC">
            <w:pPr>
              <w:spacing w:after="0"/>
              <w:rPr>
                <w:rFonts w:ascii="Times New Roman" w:hAnsi="Times New Roman"/>
                <w:sz w:val="20"/>
                <w:szCs w:val="20"/>
              </w:rPr>
            </w:pPr>
            <w:r w:rsidRPr="00761586">
              <w:rPr>
                <w:rFonts w:ascii="Times New Roman" w:hAnsi="Times New Roman"/>
                <w:sz w:val="20"/>
                <w:szCs w:val="20"/>
              </w:rPr>
              <w:t>(denumirea și datele ofertantului)</w:t>
            </w:r>
          </w:p>
        </w:tc>
        <w:tc>
          <w:tcPr>
            <w:tcW w:w="4662" w:type="dxa"/>
          </w:tcPr>
          <w:p w14:paraId="1A22E792" w14:textId="77777777" w:rsidR="00052F40" w:rsidRPr="00761586" w:rsidRDefault="00052F40" w:rsidP="001664EC">
            <w:pPr>
              <w:spacing w:after="0"/>
              <w:jc w:val="both"/>
              <w:rPr>
                <w:rFonts w:ascii="Times New Roman" w:hAnsi="Times New Roman"/>
                <w:sz w:val="20"/>
                <w:szCs w:val="20"/>
              </w:rPr>
            </w:pPr>
          </w:p>
        </w:tc>
      </w:tr>
      <w:tr w:rsidR="00052F40" w:rsidRPr="00761586" w14:paraId="0FA5E567" w14:textId="77777777" w:rsidTr="001664EC">
        <w:tc>
          <w:tcPr>
            <w:tcW w:w="3863" w:type="dxa"/>
          </w:tcPr>
          <w:p w14:paraId="3EF07637" w14:textId="77777777" w:rsidR="00052F40" w:rsidRPr="00761586" w:rsidRDefault="00052F40" w:rsidP="001664EC">
            <w:pPr>
              <w:spacing w:after="0"/>
              <w:rPr>
                <w:rFonts w:ascii="Times New Roman" w:hAnsi="Times New Roman"/>
                <w:sz w:val="20"/>
                <w:szCs w:val="20"/>
              </w:rPr>
            </w:pPr>
          </w:p>
        </w:tc>
        <w:tc>
          <w:tcPr>
            <w:tcW w:w="4662" w:type="dxa"/>
          </w:tcPr>
          <w:p w14:paraId="29F3F90B" w14:textId="77777777" w:rsidR="00052F40" w:rsidRPr="00761586" w:rsidRDefault="00052F40" w:rsidP="001664EC">
            <w:pPr>
              <w:spacing w:after="0"/>
              <w:jc w:val="both"/>
              <w:rPr>
                <w:rFonts w:ascii="Times New Roman" w:hAnsi="Times New Roman"/>
                <w:sz w:val="20"/>
                <w:szCs w:val="20"/>
              </w:rPr>
            </w:pPr>
          </w:p>
        </w:tc>
      </w:tr>
    </w:tbl>
    <w:p w14:paraId="6A5E620E" w14:textId="77777777" w:rsidR="00052F40" w:rsidRPr="00761586" w:rsidRDefault="00052F40" w:rsidP="00052F40">
      <w:pPr>
        <w:spacing w:after="0"/>
        <w:rPr>
          <w:rFonts w:ascii="Times New Roman" w:hAnsi="Times New Roman"/>
          <w:sz w:val="20"/>
          <w:szCs w:val="20"/>
        </w:rPr>
      </w:pPr>
    </w:p>
    <w:p w14:paraId="41E4916C" w14:textId="77777777" w:rsidR="00052F40" w:rsidRPr="00761586" w:rsidRDefault="00052F40" w:rsidP="00052F40">
      <w:pPr>
        <w:spacing w:after="0"/>
        <w:jc w:val="center"/>
        <w:rPr>
          <w:rFonts w:ascii="Times New Roman" w:hAnsi="Times New Roman"/>
          <w:b/>
          <w:i/>
          <w:sz w:val="20"/>
          <w:szCs w:val="20"/>
        </w:rPr>
      </w:pPr>
      <w:r w:rsidRPr="00761586">
        <w:rPr>
          <w:rFonts w:ascii="Times New Roman" w:hAnsi="Times New Roman"/>
          <w:b/>
          <w:i/>
          <w:sz w:val="20"/>
          <w:szCs w:val="20"/>
        </w:rPr>
        <w:t>OPIS</w:t>
      </w:r>
    </w:p>
    <w:p w14:paraId="78ABAA02" w14:textId="77777777" w:rsidR="00052F40" w:rsidRPr="00761586" w:rsidRDefault="00052F40" w:rsidP="00052F40">
      <w:pPr>
        <w:spacing w:after="0"/>
        <w:jc w:val="both"/>
        <w:rPr>
          <w:rFonts w:ascii="Times New Roman" w:hAnsi="Times New Roman"/>
          <w:i/>
          <w:sz w:val="20"/>
          <w:szCs w:val="20"/>
        </w:rPr>
      </w:pPr>
    </w:p>
    <w:p w14:paraId="6CA5FD65" w14:textId="77777777" w:rsidR="00052F40" w:rsidRPr="00761586" w:rsidRDefault="00052F40" w:rsidP="00052F40">
      <w:pPr>
        <w:spacing w:after="0"/>
        <w:rPr>
          <w:rFonts w:ascii="Times New Roman" w:hAnsi="Times New Roman"/>
          <w:sz w:val="20"/>
          <w:szCs w:val="20"/>
        </w:rPr>
      </w:pPr>
      <w:r w:rsidRPr="00761586">
        <w:rPr>
          <w:rFonts w:ascii="Times New Roman" w:hAnsi="Times New Roman"/>
          <w:sz w:val="20"/>
          <w:szCs w:val="20"/>
        </w:rPr>
        <w:t xml:space="preserve">          Către </w:t>
      </w:r>
    </w:p>
    <w:p w14:paraId="36F6F079" w14:textId="77777777" w:rsidR="00052F40" w:rsidRPr="00761586" w:rsidRDefault="00052F40" w:rsidP="00052F40">
      <w:pPr>
        <w:pStyle w:val="WW-Default"/>
        <w:rPr>
          <w:b/>
          <w:color w:val="auto"/>
          <w:sz w:val="20"/>
          <w:szCs w:val="20"/>
          <w:lang w:val="ro-RO"/>
        </w:rPr>
      </w:pPr>
      <w:r w:rsidRPr="00761586">
        <w:rPr>
          <w:b/>
          <w:color w:val="auto"/>
          <w:sz w:val="20"/>
          <w:szCs w:val="20"/>
          <w:lang w:val="ro-RO"/>
        </w:rPr>
        <w:t>MUNICIPIUL SLOBOZIA, Str. Episcopiei, Nr. 1. Slobozia, Județ Ialomița, România</w:t>
      </w:r>
    </w:p>
    <w:p w14:paraId="3A741146" w14:textId="77777777" w:rsidR="00052F40" w:rsidRPr="00761586" w:rsidRDefault="00052F40" w:rsidP="00052F40">
      <w:pPr>
        <w:spacing w:after="0"/>
        <w:jc w:val="both"/>
        <w:rPr>
          <w:rFonts w:ascii="Times New Roman" w:hAnsi="Times New Roman"/>
          <w:sz w:val="20"/>
          <w:szCs w:val="20"/>
        </w:rPr>
      </w:pPr>
    </w:p>
    <w:p w14:paraId="11C77091" w14:textId="77777777" w:rsidR="00052F40" w:rsidRPr="00761586" w:rsidRDefault="00052F40" w:rsidP="00052F40">
      <w:pPr>
        <w:spacing w:after="0"/>
        <w:rPr>
          <w:rFonts w:ascii="Times New Roman" w:hAnsi="Times New Roman"/>
          <w:sz w:val="20"/>
          <w:szCs w:val="20"/>
        </w:rPr>
      </w:pPr>
    </w:p>
    <w:p w14:paraId="2B361EC1" w14:textId="77777777" w:rsidR="00052F40" w:rsidRPr="00761586" w:rsidRDefault="00052F40" w:rsidP="00052F40">
      <w:pPr>
        <w:spacing w:after="0"/>
        <w:ind w:firstLine="720"/>
        <w:jc w:val="both"/>
        <w:rPr>
          <w:rFonts w:ascii="Times New Roman" w:hAnsi="Times New Roman"/>
          <w:sz w:val="20"/>
          <w:szCs w:val="20"/>
        </w:rPr>
      </w:pPr>
      <w:r w:rsidRPr="00761586">
        <w:rPr>
          <w:rFonts w:ascii="Times New Roman" w:hAnsi="Times New Roman"/>
          <w:sz w:val="20"/>
          <w:szCs w:val="20"/>
        </w:rPr>
        <w:t>Ca urmare a anunțului nr. ______ din ______________, în vederea atribuirii contractului de achiziție publică ____________________________________________vă transmitem următoarele documente:</w:t>
      </w:r>
    </w:p>
    <w:p w14:paraId="56468ECE" w14:textId="77777777"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14:paraId="6BE1539E" w14:textId="77777777"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14:paraId="3E51CBFC" w14:textId="77777777"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14:paraId="630B587D" w14:textId="77777777"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14:paraId="454E9A5D" w14:textId="77777777"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14:paraId="7384AB49" w14:textId="77777777" w:rsidR="00052F40" w:rsidRPr="00761586" w:rsidRDefault="00052F40" w:rsidP="00052F40">
      <w:pPr>
        <w:numPr>
          <w:ilvl w:val="0"/>
          <w:numId w:val="19"/>
        </w:numPr>
        <w:spacing w:after="0"/>
        <w:jc w:val="both"/>
        <w:rPr>
          <w:rFonts w:ascii="Times New Roman" w:hAnsi="Times New Roman"/>
          <w:sz w:val="20"/>
          <w:szCs w:val="20"/>
        </w:rPr>
      </w:pPr>
      <w:r w:rsidRPr="00761586">
        <w:rPr>
          <w:rFonts w:ascii="Times New Roman" w:hAnsi="Times New Roman"/>
          <w:sz w:val="20"/>
          <w:szCs w:val="20"/>
        </w:rPr>
        <w:t>..........................</w:t>
      </w:r>
    </w:p>
    <w:p w14:paraId="43AC16FD" w14:textId="77777777" w:rsidR="00052F40" w:rsidRPr="00761586" w:rsidRDefault="00052F40" w:rsidP="00052F40">
      <w:pPr>
        <w:spacing w:after="0"/>
        <w:ind w:firstLine="720"/>
        <w:jc w:val="both"/>
        <w:rPr>
          <w:rFonts w:ascii="Times New Roman" w:hAnsi="Times New Roman"/>
          <w:sz w:val="20"/>
          <w:szCs w:val="20"/>
        </w:rPr>
      </w:pPr>
    </w:p>
    <w:p w14:paraId="3BFAD156" w14:textId="77777777" w:rsidR="00052F40" w:rsidRPr="00761586" w:rsidRDefault="00052F40" w:rsidP="00052F40">
      <w:pPr>
        <w:spacing w:after="0"/>
        <w:ind w:firstLine="720"/>
        <w:jc w:val="both"/>
        <w:rPr>
          <w:rFonts w:ascii="Times New Roman" w:hAnsi="Times New Roman"/>
          <w:sz w:val="20"/>
          <w:szCs w:val="20"/>
        </w:rPr>
      </w:pPr>
      <w:r w:rsidRPr="00761586">
        <w:rPr>
          <w:rFonts w:ascii="Times New Roman" w:hAnsi="Times New Roman"/>
          <w:sz w:val="20"/>
          <w:szCs w:val="20"/>
        </w:rPr>
        <w:t>Avem speranța că oferta noastră este corespunzătoare și va satisface cerințele.</w:t>
      </w:r>
    </w:p>
    <w:p w14:paraId="203D9986" w14:textId="77777777" w:rsidR="00052F40" w:rsidRPr="00761586" w:rsidRDefault="00052F40" w:rsidP="00052F40">
      <w:pPr>
        <w:spacing w:after="0"/>
        <w:jc w:val="both"/>
        <w:rPr>
          <w:rFonts w:ascii="Times New Roman" w:hAnsi="Times New Roman"/>
          <w:sz w:val="20"/>
          <w:szCs w:val="20"/>
        </w:rPr>
      </w:pPr>
    </w:p>
    <w:p w14:paraId="763775E1" w14:textId="77777777" w:rsidR="00052F40" w:rsidRPr="00761586" w:rsidRDefault="00052F40" w:rsidP="00052F40">
      <w:pPr>
        <w:spacing w:after="0"/>
        <w:rPr>
          <w:rFonts w:ascii="Times New Roman" w:hAnsi="Times New Roman"/>
          <w:i/>
          <w:spacing w:val="-1"/>
          <w:sz w:val="20"/>
          <w:szCs w:val="20"/>
        </w:rPr>
      </w:pPr>
    </w:p>
    <w:p w14:paraId="48B22E86" w14:textId="77777777" w:rsidR="00052F40" w:rsidRPr="00761586" w:rsidRDefault="00052F40" w:rsidP="00052F40">
      <w:pPr>
        <w:spacing w:after="0"/>
        <w:rPr>
          <w:rFonts w:ascii="Times New Roman" w:hAnsi="Times New Roman"/>
          <w:i/>
          <w:spacing w:val="-1"/>
          <w:sz w:val="20"/>
          <w:szCs w:val="20"/>
        </w:rPr>
      </w:pPr>
    </w:p>
    <w:p w14:paraId="76AFB932" w14:textId="77777777" w:rsidR="00052F40" w:rsidRPr="00761586" w:rsidRDefault="00052F40" w:rsidP="00052F40">
      <w:pPr>
        <w:widowControl w:val="0"/>
        <w:autoSpaceDE w:val="0"/>
        <w:autoSpaceDN w:val="0"/>
        <w:adjustRightInd w:val="0"/>
        <w:spacing w:after="0"/>
        <w:ind w:right="-20"/>
        <w:jc w:val="right"/>
        <w:outlineLvl w:val="1"/>
        <w:rPr>
          <w:rFonts w:ascii="Times New Roman" w:hAnsi="Times New Roman"/>
          <w:b/>
          <w:bCs/>
          <w:sz w:val="20"/>
          <w:szCs w:val="20"/>
        </w:rPr>
      </w:pPr>
    </w:p>
    <w:p w14:paraId="4E60B04B" w14:textId="77777777" w:rsidR="00052F40" w:rsidRPr="00761586" w:rsidRDefault="00052F40" w:rsidP="00052F40">
      <w:pPr>
        <w:widowControl w:val="0"/>
        <w:autoSpaceDE w:val="0"/>
        <w:autoSpaceDN w:val="0"/>
        <w:adjustRightInd w:val="0"/>
        <w:spacing w:after="0"/>
        <w:ind w:right="-20"/>
        <w:jc w:val="right"/>
        <w:outlineLvl w:val="1"/>
        <w:rPr>
          <w:rFonts w:ascii="Times New Roman" w:hAnsi="Times New Roman"/>
          <w:b/>
          <w:bCs/>
          <w:sz w:val="20"/>
          <w:szCs w:val="20"/>
        </w:rPr>
      </w:pPr>
    </w:p>
    <w:p w14:paraId="6E581445" w14:textId="77777777" w:rsidR="00CB0167" w:rsidRPr="00761586" w:rsidRDefault="00CB0167">
      <w:pPr>
        <w:spacing w:after="0"/>
        <w:rPr>
          <w:rFonts w:ascii="Times New Roman" w:hAnsi="Times New Roman"/>
          <w:i/>
          <w:spacing w:val="-1"/>
          <w:sz w:val="20"/>
          <w:szCs w:val="20"/>
        </w:rPr>
      </w:pPr>
    </w:p>
    <w:p w14:paraId="440E91E7"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7E00280D"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670D7275"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09ECD689"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5DEF0C0D"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36AE3719"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548494E5"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7D50F4B9"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25C94DC0"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36B891FF"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61C5B5E8"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78E0700D"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55379CB4"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51839A81"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40CB1D08"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4B259166" w14:textId="77777777" w:rsidR="00EF2D14" w:rsidRPr="00761586" w:rsidRDefault="00EF2D14">
      <w:pPr>
        <w:widowControl w:val="0"/>
        <w:autoSpaceDE w:val="0"/>
        <w:autoSpaceDN w:val="0"/>
        <w:adjustRightInd w:val="0"/>
        <w:spacing w:after="0"/>
        <w:ind w:right="-20"/>
        <w:jc w:val="right"/>
        <w:outlineLvl w:val="1"/>
        <w:rPr>
          <w:rFonts w:ascii="Times New Roman" w:hAnsi="Times New Roman"/>
          <w:b/>
          <w:bCs/>
          <w:sz w:val="20"/>
          <w:szCs w:val="20"/>
        </w:rPr>
      </w:pPr>
    </w:p>
    <w:p w14:paraId="7B47D98E"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0E72252F"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4C0934A5"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18357D1A"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570D1C25" w14:textId="77777777" w:rsidR="000A1CE1" w:rsidRPr="00761586" w:rsidRDefault="000A1CE1">
      <w:pPr>
        <w:widowControl w:val="0"/>
        <w:autoSpaceDE w:val="0"/>
        <w:autoSpaceDN w:val="0"/>
        <w:adjustRightInd w:val="0"/>
        <w:spacing w:after="0"/>
        <w:ind w:right="-20"/>
        <w:jc w:val="right"/>
        <w:outlineLvl w:val="1"/>
        <w:rPr>
          <w:rFonts w:ascii="Times New Roman" w:hAnsi="Times New Roman"/>
          <w:b/>
          <w:bCs/>
          <w:sz w:val="20"/>
          <w:szCs w:val="20"/>
        </w:rPr>
      </w:pPr>
    </w:p>
    <w:p w14:paraId="2CFD9F25"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18CF10E8" w14:textId="77777777" w:rsidR="00CB0167" w:rsidRPr="00761586" w:rsidRDefault="00CB0167">
      <w:pPr>
        <w:widowControl w:val="0"/>
        <w:autoSpaceDE w:val="0"/>
        <w:autoSpaceDN w:val="0"/>
        <w:adjustRightInd w:val="0"/>
        <w:spacing w:after="0"/>
        <w:ind w:right="-20"/>
        <w:jc w:val="right"/>
        <w:outlineLvl w:val="1"/>
        <w:rPr>
          <w:rFonts w:ascii="Times New Roman" w:hAnsi="Times New Roman"/>
          <w:b/>
          <w:bCs/>
          <w:sz w:val="20"/>
          <w:szCs w:val="20"/>
        </w:rPr>
      </w:pPr>
    </w:p>
    <w:p w14:paraId="5AC84C2D" w14:textId="77777777" w:rsidR="00CB0167" w:rsidRPr="00761586" w:rsidRDefault="00CB0167">
      <w:pPr>
        <w:widowControl w:val="0"/>
        <w:autoSpaceDE w:val="0"/>
        <w:autoSpaceDN w:val="0"/>
        <w:adjustRightInd w:val="0"/>
        <w:spacing w:after="0"/>
        <w:ind w:right="-20"/>
        <w:jc w:val="right"/>
        <w:outlineLvl w:val="1"/>
        <w:rPr>
          <w:rFonts w:ascii="Times New Roman" w:hAnsi="Times New Roman"/>
          <w:sz w:val="20"/>
          <w:szCs w:val="20"/>
        </w:rPr>
      </w:pPr>
      <w:r w:rsidRPr="00761586">
        <w:rPr>
          <w:rFonts w:ascii="Times New Roman" w:hAnsi="Times New Roman"/>
          <w:b/>
          <w:bCs/>
          <w:sz w:val="20"/>
          <w:szCs w:val="20"/>
        </w:rPr>
        <w:t>Formular nr. 2</w:t>
      </w:r>
    </w:p>
    <w:p w14:paraId="511F4784"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14:paraId="380785BE" w14:textId="77777777" w:rsidR="00CB0167" w:rsidRPr="00761586" w:rsidRDefault="00CB0167">
      <w:pPr>
        <w:spacing w:after="0"/>
        <w:jc w:val="both"/>
        <w:rPr>
          <w:rFonts w:ascii="Times New Roman" w:hAnsi="Times New Roman"/>
          <w:sz w:val="20"/>
          <w:szCs w:val="20"/>
        </w:rPr>
      </w:pPr>
      <w:r w:rsidRPr="00761586">
        <w:rPr>
          <w:rFonts w:ascii="Times New Roman" w:hAnsi="Times New Roman"/>
          <w:i/>
          <w:sz w:val="20"/>
          <w:szCs w:val="20"/>
        </w:rPr>
        <w:t>(denumirea/numele ofertant)</w:t>
      </w:r>
    </w:p>
    <w:p w14:paraId="13A2AE5B" w14:textId="77777777" w:rsidR="00CB0167" w:rsidRPr="00761586" w:rsidRDefault="00CB0167">
      <w:pPr>
        <w:spacing w:after="0"/>
        <w:rPr>
          <w:rFonts w:ascii="Times New Roman" w:hAnsi="Times New Roman"/>
          <w:b/>
          <w:i/>
          <w:sz w:val="20"/>
          <w:szCs w:val="20"/>
        </w:rPr>
      </w:pPr>
    </w:p>
    <w:p w14:paraId="630794D9" w14:textId="77777777" w:rsidR="00CB0167" w:rsidRPr="00761586" w:rsidRDefault="00CB0167">
      <w:pPr>
        <w:spacing w:after="0"/>
        <w:jc w:val="center"/>
        <w:rPr>
          <w:rFonts w:ascii="Times New Roman" w:hAnsi="Times New Roman"/>
          <w:sz w:val="20"/>
          <w:szCs w:val="20"/>
        </w:rPr>
      </w:pPr>
      <w:r w:rsidRPr="00761586">
        <w:rPr>
          <w:rFonts w:ascii="Times New Roman" w:hAnsi="Times New Roman"/>
          <w:b/>
          <w:sz w:val="20"/>
          <w:szCs w:val="20"/>
        </w:rPr>
        <w:t>FORMULAR DE OFERTĂ FINANCIARĂ</w:t>
      </w:r>
    </w:p>
    <w:p w14:paraId="34E64716" w14:textId="77777777" w:rsidR="00CB0167" w:rsidRPr="00761586" w:rsidRDefault="00CB0167">
      <w:pPr>
        <w:spacing w:after="0"/>
        <w:jc w:val="center"/>
        <w:rPr>
          <w:rFonts w:ascii="Times New Roman" w:hAnsi="Times New Roman"/>
          <w:b/>
          <w:sz w:val="20"/>
          <w:szCs w:val="20"/>
        </w:rPr>
      </w:pPr>
    </w:p>
    <w:p w14:paraId="0141F34F" w14:textId="77777777" w:rsidR="00CB0167" w:rsidRPr="00761586" w:rsidRDefault="00CB0167">
      <w:pPr>
        <w:pStyle w:val="WW-Default"/>
        <w:rPr>
          <w:color w:val="auto"/>
          <w:sz w:val="20"/>
          <w:szCs w:val="20"/>
          <w:lang w:val="ro-RO"/>
        </w:rPr>
      </w:pPr>
      <w:r w:rsidRPr="00761586">
        <w:rPr>
          <w:color w:val="auto"/>
          <w:sz w:val="20"/>
          <w:szCs w:val="20"/>
          <w:lang w:val="ro-RO"/>
        </w:rPr>
        <w:t xml:space="preserve">Către,     </w:t>
      </w:r>
      <w:r w:rsidRPr="00761586">
        <w:rPr>
          <w:b/>
          <w:color w:val="auto"/>
          <w:sz w:val="20"/>
          <w:szCs w:val="20"/>
          <w:lang w:val="ro-RO"/>
        </w:rPr>
        <w:t>MUNICIPIUL SLOBOZIA, Str. Episcopiei, Nr. 1. Slobozia, Județ Ialomița, România</w:t>
      </w:r>
    </w:p>
    <w:p w14:paraId="5A1FC8C8" w14:textId="77777777" w:rsidR="00CB0167" w:rsidRPr="00761586" w:rsidRDefault="00CB0167">
      <w:pPr>
        <w:spacing w:after="0"/>
        <w:jc w:val="both"/>
        <w:rPr>
          <w:rFonts w:ascii="Times New Roman" w:hAnsi="Times New Roman"/>
          <w:b/>
          <w:i/>
          <w:sz w:val="20"/>
          <w:szCs w:val="20"/>
        </w:rPr>
      </w:pPr>
    </w:p>
    <w:p w14:paraId="10668B82" w14:textId="77777777" w:rsidR="00CB0167" w:rsidRPr="00761586" w:rsidRDefault="00CB0167">
      <w:pPr>
        <w:spacing w:after="0"/>
        <w:ind w:firstLine="720"/>
        <w:jc w:val="both"/>
        <w:rPr>
          <w:rFonts w:ascii="Times New Roman" w:hAnsi="Times New Roman"/>
          <w:i/>
          <w:sz w:val="20"/>
          <w:szCs w:val="20"/>
        </w:rPr>
      </w:pPr>
    </w:p>
    <w:p w14:paraId="4902B9EA" w14:textId="589BECE6"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1. Examinând documentaţia de atribuire, subsemnaţii, reprezentanţi ai ofertantului .......................................................................................... (</w:t>
      </w:r>
      <w:r w:rsidRPr="00761586">
        <w:rPr>
          <w:rFonts w:ascii="Times New Roman" w:hAnsi="Times New Roman"/>
          <w:i/>
          <w:sz w:val="20"/>
          <w:szCs w:val="20"/>
        </w:rPr>
        <w:t xml:space="preserve">denumirea/numele ofertantului) </w:t>
      </w:r>
      <w:r w:rsidRPr="00761586">
        <w:rPr>
          <w:rFonts w:ascii="Times New Roman" w:hAnsi="Times New Roman"/>
          <w:sz w:val="20"/>
          <w:szCs w:val="20"/>
        </w:rPr>
        <w:t>ne oferim ca, în conformitate cu prevederile şi</w:t>
      </w:r>
      <w:r w:rsidR="003615EF">
        <w:rPr>
          <w:rFonts w:ascii="Times New Roman" w:hAnsi="Times New Roman"/>
          <w:sz w:val="20"/>
          <w:szCs w:val="20"/>
        </w:rPr>
        <w:t xml:space="preserve"> </w:t>
      </w:r>
      <w:r w:rsidRPr="00761586">
        <w:rPr>
          <w:rFonts w:ascii="Times New Roman" w:hAnsi="Times New Roman"/>
          <w:sz w:val="20"/>
          <w:szCs w:val="20"/>
        </w:rPr>
        <w:t xml:space="preserve">cerinţele cuprinse în documentaţia mai sus mentionată, să prestăm ............................................................... </w:t>
      </w:r>
      <w:r w:rsidRPr="00761586">
        <w:rPr>
          <w:rFonts w:ascii="Times New Roman" w:hAnsi="Times New Roman"/>
          <w:i/>
          <w:sz w:val="20"/>
          <w:szCs w:val="20"/>
        </w:rPr>
        <w:t xml:space="preserve">(denumirea serviciului) </w:t>
      </w:r>
      <w:r w:rsidRPr="00761586">
        <w:rPr>
          <w:rFonts w:ascii="Times New Roman" w:hAnsi="Times New Roman"/>
          <w:sz w:val="20"/>
          <w:szCs w:val="20"/>
        </w:rPr>
        <w:t xml:space="preserve">pentru suma de </w:t>
      </w:r>
      <w:r w:rsidRPr="00761586">
        <w:rPr>
          <w:rFonts w:ascii="Times New Roman" w:hAnsi="Times New Roman"/>
          <w:i/>
          <w:sz w:val="20"/>
          <w:szCs w:val="20"/>
        </w:rPr>
        <w:t xml:space="preserve">.................................. (suma în litere şi în cifre, precum şi moneda ofertei) </w:t>
      </w:r>
      <w:r w:rsidRPr="00761586">
        <w:rPr>
          <w:rFonts w:ascii="Times New Roman" w:hAnsi="Times New Roman"/>
          <w:sz w:val="20"/>
          <w:szCs w:val="20"/>
        </w:rPr>
        <w:t>platibilă după recepţia</w:t>
      </w:r>
      <w:r w:rsidR="00273D0A">
        <w:rPr>
          <w:rFonts w:ascii="Times New Roman" w:hAnsi="Times New Roman"/>
          <w:sz w:val="20"/>
          <w:szCs w:val="20"/>
        </w:rPr>
        <w:t xml:space="preserve"> </w:t>
      </w:r>
      <w:r w:rsidRPr="00761586">
        <w:rPr>
          <w:rFonts w:ascii="Times New Roman" w:hAnsi="Times New Roman"/>
          <w:sz w:val="20"/>
          <w:szCs w:val="20"/>
        </w:rPr>
        <w:t>serviciilor, la care se adaugă TVA în valoare de ..............................................</w:t>
      </w:r>
      <w:r w:rsidRPr="00761586">
        <w:rPr>
          <w:rFonts w:ascii="Times New Roman" w:hAnsi="Times New Roman"/>
          <w:i/>
          <w:sz w:val="20"/>
          <w:szCs w:val="20"/>
        </w:rPr>
        <w:t xml:space="preserve"> (suma în litere şi în cifre, precum şi moneda ofertei).</w:t>
      </w:r>
    </w:p>
    <w:p w14:paraId="08A32EFC"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 Ne angajăm ca, în cazul în care oferta noastră este stabilită câştigătoare, să prestăm serviciile din anexă, în graficul de timp solicitat de autoritatea contractantă (se va indica anexa la formular).</w:t>
      </w:r>
    </w:p>
    <w:p w14:paraId="774E3F61"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3. Ne angajăm să menţinem această ofertă valabilă pentru o durată de ................................................................................... zile </w:t>
      </w:r>
      <w:r w:rsidRPr="00761586">
        <w:rPr>
          <w:rFonts w:ascii="Times New Roman" w:hAnsi="Times New Roman"/>
          <w:i/>
          <w:sz w:val="20"/>
          <w:szCs w:val="20"/>
        </w:rPr>
        <w:t>(durata în litere şi cifre)</w:t>
      </w:r>
    </w:p>
    <w:p w14:paraId="0FE2512C"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respectiv până la data de ....................... (</w:t>
      </w:r>
      <w:r w:rsidRPr="00761586">
        <w:rPr>
          <w:rFonts w:ascii="Times New Roman" w:hAnsi="Times New Roman"/>
          <w:i/>
          <w:sz w:val="20"/>
          <w:szCs w:val="20"/>
        </w:rPr>
        <w:t>ziua/luna/anul)</w:t>
      </w:r>
      <w:r w:rsidRPr="00761586">
        <w:rPr>
          <w:rFonts w:ascii="Times New Roman" w:hAnsi="Times New Roman"/>
          <w:sz w:val="20"/>
          <w:szCs w:val="20"/>
        </w:rPr>
        <w:t>şi ea va rămâne obligatorie pentru noi şi poate fi acceptată oricând înainte de expirarea perioadei de valabilitate.</w:t>
      </w:r>
    </w:p>
    <w:p w14:paraId="7850ABDE" w14:textId="77777777" w:rsidR="00CB0167" w:rsidRPr="00761586" w:rsidRDefault="00CB0167">
      <w:pPr>
        <w:spacing w:after="0"/>
        <w:ind w:firstLine="720"/>
        <w:jc w:val="both"/>
        <w:rPr>
          <w:rFonts w:ascii="Times New Roman" w:hAnsi="Times New Roman"/>
          <w:sz w:val="20"/>
          <w:szCs w:val="20"/>
        </w:rPr>
      </w:pPr>
    </w:p>
    <w:p w14:paraId="49DE6E44"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4. Am înţelesşiconsimţim că, în cazul în care oferta noastră este stabilită ca fiind câştigătoare, să constituim garanţia de bună execuţie în conformitate cu prevederile din documentaţia de atribuire.</w:t>
      </w:r>
    </w:p>
    <w:p w14:paraId="7539020A" w14:textId="77777777" w:rsidR="00CB0167" w:rsidRPr="00761586" w:rsidRDefault="00CB0167">
      <w:pPr>
        <w:spacing w:after="0"/>
        <w:ind w:firstLine="720"/>
        <w:jc w:val="both"/>
        <w:rPr>
          <w:rFonts w:ascii="Times New Roman" w:hAnsi="Times New Roman"/>
          <w:sz w:val="20"/>
          <w:szCs w:val="20"/>
        </w:rPr>
      </w:pPr>
    </w:p>
    <w:p w14:paraId="27102395" w14:textId="77777777" w:rsidR="00CB0167" w:rsidRPr="00761586" w:rsidRDefault="00CB0167">
      <w:pPr>
        <w:spacing w:after="0"/>
        <w:rPr>
          <w:rFonts w:ascii="Times New Roman" w:hAnsi="Times New Roman"/>
          <w:sz w:val="20"/>
          <w:szCs w:val="20"/>
        </w:rPr>
      </w:pPr>
      <w:r w:rsidRPr="00761586">
        <w:rPr>
          <w:rFonts w:ascii="Times New Roman" w:hAnsi="Times New Roman"/>
          <w:sz w:val="20"/>
          <w:szCs w:val="20"/>
        </w:rPr>
        <w:t xml:space="preserve">5. Precizăm că: </w:t>
      </w:r>
      <w:r w:rsidRPr="00761586">
        <w:rPr>
          <w:rFonts w:ascii="Times New Roman" w:hAnsi="Times New Roman"/>
          <w:i/>
          <w:sz w:val="20"/>
          <w:szCs w:val="20"/>
        </w:rPr>
        <w:t>(se bifează opţiunea corespunzătoare)</w:t>
      </w:r>
    </w:p>
    <w:p w14:paraId="3131DEFA" w14:textId="77777777" w:rsidR="00CB0167" w:rsidRPr="00761586" w:rsidRDefault="00CB0167">
      <w:pPr>
        <w:spacing w:after="0"/>
        <w:jc w:val="both"/>
        <w:rPr>
          <w:rFonts w:ascii="Times New Roman" w:hAnsi="Times New Roman"/>
          <w:i/>
          <w:sz w:val="20"/>
          <w:szCs w:val="20"/>
        </w:rPr>
      </w:pPr>
    </w:p>
    <w:p w14:paraId="6143DA1C"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 |_| depunem ofertă alternativă, ale carei detalii sunt prezentate într-un formular de ofertă separat, marcat în mod clar „alternativă”/”altă ofertă”.</w:t>
      </w:r>
    </w:p>
    <w:p w14:paraId="03135458"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 |_| nu depunem ofertă alternativă.</w:t>
      </w:r>
    </w:p>
    <w:p w14:paraId="1797643A" w14:textId="77777777" w:rsidR="00CB0167" w:rsidRPr="00761586" w:rsidRDefault="00CB0167">
      <w:pPr>
        <w:spacing w:after="0"/>
        <w:jc w:val="both"/>
        <w:rPr>
          <w:rFonts w:ascii="Times New Roman" w:hAnsi="Times New Roman"/>
          <w:i/>
          <w:sz w:val="20"/>
          <w:szCs w:val="20"/>
        </w:rPr>
      </w:pPr>
    </w:p>
    <w:p w14:paraId="25ECB7A7"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6. Până la încheierea şi semnarea contractului de achiziţie publică aceasta ofertă, împreună cu comunicarea transmisă de dumneavoastră, prin care oferta noastră este acceptată ca fiind câştigătoare, vor constitui un contract angajant între noi.</w:t>
      </w:r>
    </w:p>
    <w:p w14:paraId="054E3D17" w14:textId="77777777" w:rsidR="00CB0167" w:rsidRPr="00761586" w:rsidRDefault="00CB0167">
      <w:pPr>
        <w:spacing w:after="0"/>
        <w:ind w:firstLine="720"/>
        <w:jc w:val="both"/>
        <w:rPr>
          <w:rFonts w:ascii="Times New Roman" w:hAnsi="Times New Roman"/>
          <w:i/>
          <w:sz w:val="20"/>
          <w:szCs w:val="20"/>
        </w:rPr>
      </w:pPr>
    </w:p>
    <w:p w14:paraId="258A5068"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7. Înţelegem că nu sunteţiobligaţi să acceptaţi oferta cu cel mai scăzut preţ sau orice ofertă primită.</w:t>
      </w:r>
    </w:p>
    <w:p w14:paraId="463B7056" w14:textId="77777777"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Data _____/_____/_____</w:t>
      </w:r>
    </w:p>
    <w:p w14:paraId="715162D0" w14:textId="77777777" w:rsidR="00CB0167" w:rsidRPr="00761586" w:rsidRDefault="00CB0167">
      <w:pPr>
        <w:spacing w:after="0"/>
        <w:jc w:val="both"/>
        <w:rPr>
          <w:rFonts w:ascii="Times New Roman" w:hAnsi="Times New Roman"/>
          <w:sz w:val="20"/>
          <w:szCs w:val="20"/>
        </w:rPr>
      </w:pPr>
    </w:p>
    <w:p w14:paraId="5A48C204" w14:textId="77777777" w:rsidR="00CB0167" w:rsidRPr="00761586" w:rsidRDefault="00CB0167">
      <w:pPr>
        <w:spacing w:after="0"/>
        <w:jc w:val="center"/>
        <w:rPr>
          <w:rFonts w:ascii="Times New Roman" w:hAnsi="Times New Roman"/>
          <w:sz w:val="20"/>
          <w:szCs w:val="20"/>
        </w:rPr>
      </w:pPr>
      <w:r w:rsidRPr="00761586">
        <w:rPr>
          <w:rFonts w:ascii="Times New Roman" w:hAnsi="Times New Roman"/>
          <w:sz w:val="20"/>
          <w:szCs w:val="20"/>
        </w:rPr>
        <w:t>...............................................................................,</w:t>
      </w:r>
    </w:p>
    <w:p w14:paraId="3448086B" w14:textId="77777777" w:rsidR="00CB0167" w:rsidRPr="00761586" w:rsidRDefault="00CB0167">
      <w:pPr>
        <w:spacing w:after="0"/>
        <w:jc w:val="center"/>
        <w:rPr>
          <w:rFonts w:ascii="Times New Roman" w:hAnsi="Times New Roman"/>
          <w:sz w:val="20"/>
          <w:szCs w:val="20"/>
        </w:rPr>
      </w:pPr>
      <w:r w:rsidRPr="00761586">
        <w:rPr>
          <w:rFonts w:ascii="Times New Roman" w:hAnsi="Times New Roman"/>
          <w:i/>
          <w:sz w:val="20"/>
          <w:szCs w:val="20"/>
        </w:rPr>
        <w:t xml:space="preserve">(nume, prenume şi semnătură), </w:t>
      </w:r>
    </w:p>
    <w:p w14:paraId="4A77B91A" w14:textId="77777777" w:rsidR="00CB0167" w:rsidRPr="00761586" w:rsidRDefault="00CB0167">
      <w:pPr>
        <w:spacing w:after="0"/>
        <w:jc w:val="center"/>
        <w:rPr>
          <w:rFonts w:ascii="Times New Roman" w:hAnsi="Times New Roman"/>
          <w:i/>
          <w:sz w:val="20"/>
          <w:szCs w:val="20"/>
        </w:rPr>
      </w:pPr>
    </w:p>
    <w:p w14:paraId="6E04F82E" w14:textId="77777777" w:rsidR="00CB0167" w:rsidRPr="00761586" w:rsidRDefault="00CB0167">
      <w:pPr>
        <w:spacing w:after="0"/>
        <w:jc w:val="center"/>
        <w:rPr>
          <w:rFonts w:ascii="Times New Roman" w:hAnsi="Times New Roman"/>
          <w:sz w:val="20"/>
          <w:szCs w:val="20"/>
        </w:rPr>
      </w:pPr>
      <w:r w:rsidRPr="00761586">
        <w:rPr>
          <w:rFonts w:ascii="Times New Roman" w:hAnsi="Times New Roman"/>
          <w:i/>
          <w:sz w:val="20"/>
          <w:szCs w:val="20"/>
        </w:rPr>
        <w:t>L.S.</w:t>
      </w:r>
    </w:p>
    <w:p w14:paraId="4FB1DF77" w14:textId="77777777" w:rsidR="00CB0167" w:rsidRPr="00761586" w:rsidRDefault="00CB0167">
      <w:pPr>
        <w:spacing w:after="0"/>
        <w:jc w:val="both"/>
        <w:rPr>
          <w:rFonts w:ascii="Times New Roman" w:hAnsi="Times New Roman"/>
          <w:i/>
          <w:sz w:val="20"/>
          <w:szCs w:val="20"/>
        </w:rPr>
      </w:pPr>
    </w:p>
    <w:p w14:paraId="75D6C1A7"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în calitate de ............................................ legal autorizat să semnez oferta pentru şi în numele ....................................... </w:t>
      </w:r>
      <w:r w:rsidRPr="00761586">
        <w:rPr>
          <w:rFonts w:ascii="Times New Roman" w:hAnsi="Times New Roman"/>
          <w:i/>
          <w:sz w:val="20"/>
          <w:szCs w:val="20"/>
        </w:rPr>
        <w:t>(denumirea/numele operatorului economic)</w:t>
      </w:r>
    </w:p>
    <w:p w14:paraId="4AD01350" w14:textId="77777777" w:rsidR="00CB0167" w:rsidRPr="00761586" w:rsidRDefault="00CB0167">
      <w:pPr>
        <w:spacing w:after="0"/>
        <w:rPr>
          <w:rFonts w:ascii="Times New Roman" w:hAnsi="Times New Roman"/>
          <w:i/>
          <w:sz w:val="20"/>
          <w:szCs w:val="20"/>
        </w:rPr>
      </w:pPr>
    </w:p>
    <w:p w14:paraId="2B81B06A" w14:textId="77777777" w:rsidR="00CB0167" w:rsidRPr="00761586" w:rsidRDefault="00CB0167">
      <w:pPr>
        <w:spacing w:after="0"/>
        <w:rPr>
          <w:rFonts w:ascii="Times New Roman" w:hAnsi="Times New Roman"/>
          <w:i/>
          <w:sz w:val="20"/>
          <w:szCs w:val="20"/>
        </w:rPr>
      </w:pPr>
    </w:p>
    <w:p w14:paraId="2959AFDF" w14:textId="77777777" w:rsidR="00CB0167" w:rsidRPr="00761586" w:rsidRDefault="00CB0167">
      <w:pPr>
        <w:spacing w:after="0"/>
        <w:jc w:val="both"/>
        <w:rPr>
          <w:rFonts w:ascii="Times New Roman" w:hAnsi="Times New Roman"/>
          <w:sz w:val="20"/>
          <w:szCs w:val="20"/>
        </w:rPr>
      </w:pPr>
    </w:p>
    <w:p w14:paraId="70BCBDEC" w14:textId="77777777" w:rsidR="00CB0167" w:rsidRPr="00761586" w:rsidRDefault="00CB0167">
      <w:pPr>
        <w:spacing w:after="0"/>
        <w:jc w:val="both"/>
        <w:rPr>
          <w:rFonts w:ascii="Times New Roman" w:hAnsi="Times New Roman"/>
          <w:sz w:val="20"/>
          <w:szCs w:val="20"/>
        </w:rPr>
      </w:pPr>
    </w:p>
    <w:p w14:paraId="13CF049E" w14:textId="77777777" w:rsidR="00CB0167" w:rsidRPr="00761586" w:rsidRDefault="00CB0167">
      <w:pPr>
        <w:spacing w:after="0"/>
        <w:jc w:val="center"/>
        <w:rPr>
          <w:rFonts w:ascii="Times New Roman" w:hAnsi="Times New Roman"/>
          <w:sz w:val="20"/>
          <w:szCs w:val="20"/>
        </w:rPr>
      </w:pPr>
    </w:p>
    <w:p w14:paraId="07F0DADF" w14:textId="77777777" w:rsidR="00CB0167" w:rsidRPr="00761586" w:rsidRDefault="00CB0167">
      <w:pPr>
        <w:spacing w:after="0"/>
        <w:jc w:val="center"/>
        <w:rPr>
          <w:rFonts w:ascii="Times New Roman" w:hAnsi="Times New Roman"/>
          <w:sz w:val="20"/>
          <w:szCs w:val="20"/>
        </w:rPr>
      </w:pPr>
    </w:p>
    <w:p w14:paraId="3E095CB4" w14:textId="77777777" w:rsidR="00CB0167" w:rsidRPr="00761586" w:rsidRDefault="00CB0167">
      <w:pPr>
        <w:spacing w:after="0"/>
        <w:jc w:val="center"/>
        <w:rPr>
          <w:rFonts w:ascii="Times New Roman" w:hAnsi="Times New Roman"/>
          <w:sz w:val="20"/>
          <w:szCs w:val="20"/>
        </w:rPr>
      </w:pPr>
    </w:p>
    <w:p w14:paraId="08362801" w14:textId="77777777" w:rsidR="000D1087" w:rsidRPr="00761586" w:rsidRDefault="000D1087" w:rsidP="00FF21A3">
      <w:pPr>
        <w:spacing w:after="0"/>
        <w:jc w:val="right"/>
        <w:rPr>
          <w:rFonts w:ascii="Times New Roman" w:hAnsi="Times New Roman"/>
          <w:b/>
          <w:bCs/>
          <w:sz w:val="20"/>
          <w:szCs w:val="20"/>
        </w:rPr>
      </w:pPr>
    </w:p>
    <w:p w14:paraId="20A97433" w14:textId="77777777" w:rsidR="000D1087" w:rsidRPr="00761586" w:rsidRDefault="000D1087" w:rsidP="00FF21A3">
      <w:pPr>
        <w:spacing w:after="0"/>
        <w:jc w:val="right"/>
        <w:rPr>
          <w:rFonts w:ascii="Times New Roman" w:hAnsi="Times New Roman"/>
          <w:b/>
          <w:bCs/>
          <w:sz w:val="20"/>
          <w:szCs w:val="20"/>
        </w:rPr>
      </w:pPr>
    </w:p>
    <w:p w14:paraId="1FDB8718" w14:textId="77777777" w:rsidR="00FF21A3" w:rsidRPr="00761586" w:rsidRDefault="00FF21A3" w:rsidP="00FF21A3">
      <w:pPr>
        <w:spacing w:after="0"/>
        <w:jc w:val="right"/>
        <w:rPr>
          <w:rFonts w:ascii="Times New Roman" w:hAnsi="Times New Roman"/>
          <w:b/>
          <w:bCs/>
          <w:sz w:val="20"/>
          <w:szCs w:val="20"/>
        </w:rPr>
      </w:pPr>
      <w:r w:rsidRPr="00761586">
        <w:rPr>
          <w:rFonts w:ascii="Times New Roman" w:hAnsi="Times New Roman"/>
          <w:b/>
          <w:bCs/>
          <w:sz w:val="20"/>
          <w:szCs w:val="20"/>
        </w:rPr>
        <w:t>Anexa 1 Formular nr. 2</w:t>
      </w:r>
    </w:p>
    <w:p w14:paraId="43DA70E5" w14:textId="77777777" w:rsidR="00FF21A3" w:rsidRPr="00761586" w:rsidRDefault="00FF21A3" w:rsidP="00FF21A3">
      <w:pPr>
        <w:spacing w:after="0"/>
        <w:jc w:val="right"/>
        <w:rPr>
          <w:rFonts w:ascii="Times New Roman" w:hAnsi="Times New Roman"/>
          <w:b/>
          <w:bCs/>
          <w:sz w:val="20"/>
          <w:szCs w:val="20"/>
        </w:rPr>
      </w:pPr>
    </w:p>
    <w:p w14:paraId="2E29DE7B" w14:textId="77777777" w:rsidR="00CB0167" w:rsidRPr="00761586" w:rsidRDefault="00CB0167">
      <w:pPr>
        <w:spacing w:after="0"/>
        <w:jc w:val="center"/>
        <w:rPr>
          <w:rFonts w:ascii="Times New Roman" w:hAnsi="Times New Roman"/>
          <w:b/>
          <w:bCs/>
          <w:sz w:val="20"/>
          <w:szCs w:val="20"/>
        </w:rPr>
      </w:pPr>
      <w:r w:rsidRPr="00761586">
        <w:rPr>
          <w:rFonts w:ascii="Times New Roman" w:hAnsi="Times New Roman"/>
          <w:b/>
          <w:bCs/>
          <w:sz w:val="20"/>
          <w:szCs w:val="20"/>
        </w:rPr>
        <w:t>CENTRALIZATOR DE PREȚURI - OFERTĂ VALORICĂ</w:t>
      </w:r>
    </w:p>
    <w:p w14:paraId="1748CDA2" w14:textId="77777777" w:rsidR="00CB0167" w:rsidRPr="00761586" w:rsidRDefault="00CB0167">
      <w:pPr>
        <w:spacing w:after="0"/>
        <w:rPr>
          <w:rFonts w:ascii="Times New Roman" w:hAnsi="Times New Roman"/>
          <w:sz w:val="20"/>
          <w:szCs w:val="20"/>
        </w:rPr>
      </w:pPr>
    </w:p>
    <w:tbl>
      <w:tblPr>
        <w:tblW w:w="9450" w:type="dxa"/>
        <w:tblInd w:w="108" w:type="dxa"/>
        <w:tblLayout w:type="fixed"/>
        <w:tblLook w:val="0000" w:firstRow="0" w:lastRow="0" w:firstColumn="0" w:lastColumn="0" w:noHBand="0" w:noVBand="0"/>
      </w:tblPr>
      <w:tblGrid>
        <w:gridCol w:w="714"/>
        <w:gridCol w:w="3715"/>
        <w:gridCol w:w="1520"/>
        <w:gridCol w:w="1521"/>
        <w:gridCol w:w="1980"/>
      </w:tblGrid>
      <w:tr w:rsidR="005D13EE" w:rsidRPr="00761586" w14:paraId="4510F949" w14:textId="77777777">
        <w:trPr>
          <w:trHeight w:val="682"/>
        </w:trPr>
        <w:tc>
          <w:tcPr>
            <w:tcW w:w="714" w:type="dxa"/>
            <w:tcBorders>
              <w:top w:val="single" w:sz="4" w:space="0" w:color="000000"/>
              <w:left w:val="single" w:sz="4" w:space="0" w:color="000000"/>
              <w:bottom w:val="single" w:sz="4" w:space="0" w:color="000000"/>
            </w:tcBorders>
            <w:vAlign w:val="center"/>
          </w:tcPr>
          <w:p w14:paraId="5F057520" w14:textId="77777777"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 xml:space="preserve">Nr. </w:t>
            </w:r>
            <w:proofErr w:type="spellStart"/>
            <w:r w:rsidRPr="00761586">
              <w:rPr>
                <w:rFonts w:ascii="Times New Roman" w:eastAsia="Times New Roman" w:hAnsi="Times New Roman"/>
                <w:sz w:val="24"/>
                <w:szCs w:val="24"/>
                <w:lang w:val="en-US" w:eastAsia="zh-CN"/>
              </w:rPr>
              <w:t>crt</w:t>
            </w:r>
            <w:proofErr w:type="spellEnd"/>
            <w:r w:rsidRPr="00761586">
              <w:rPr>
                <w:rFonts w:ascii="Times New Roman" w:eastAsia="Times New Roman" w:hAnsi="Times New Roman"/>
                <w:sz w:val="24"/>
                <w:szCs w:val="24"/>
                <w:lang w:val="en-US" w:eastAsia="zh-CN"/>
              </w:rPr>
              <w:t>.</w:t>
            </w:r>
          </w:p>
        </w:tc>
        <w:tc>
          <w:tcPr>
            <w:tcW w:w="3715" w:type="dxa"/>
            <w:tcBorders>
              <w:top w:val="single" w:sz="4" w:space="0" w:color="000000"/>
              <w:left w:val="single" w:sz="4" w:space="0" w:color="000000"/>
              <w:bottom w:val="single" w:sz="4" w:space="0" w:color="000000"/>
            </w:tcBorders>
            <w:vAlign w:val="center"/>
          </w:tcPr>
          <w:p w14:paraId="6F6B2C15" w14:textId="77777777"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proofErr w:type="spellStart"/>
            <w:r w:rsidRPr="00761586">
              <w:rPr>
                <w:rFonts w:ascii="Times New Roman" w:eastAsia="Times New Roman" w:hAnsi="Times New Roman"/>
                <w:sz w:val="24"/>
                <w:szCs w:val="24"/>
                <w:lang w:val="en-US" w:eastAsia="zh-CN"/>
              </w:rPr>
              <w:t>Denumire</w:t>
            </w:r>
            <w:proofErr w:type="spellEnd"/>
            <w:r w:rsidR="0029742B" w:rsidRPr="00761586">
              <w:rPr>
                <w:rFonts w:ascii="Times New Roman" w:eastAsia="Times New Roman" w:hAnsi="Times New Roman"/>
                <w:sz w:val="24"/>
                <w:szCs w:val="24"/>
                <w:lang w:val="en-US" w:eastAsia="zh-CN"/>
              </w:rPr>
              <w:t xml:space="preserve"> </w:t>
            </w:r>
            <w:proofErr w:type="spellStart"/>
            <w:r w:rsidRPr="00761586">
              <w:rPr>
                <w:rFonts w:ascii="Times New Roman" w:eastAsia="Times New Roman" w:hAnsi="Times New Roman"/>
                <w:sz w:val="24"/>
                <w:szCs w:val="24"/>
                <w:lang w:val="en-US" w:eastAsia="zh-CN"/>
              </w:rPr>
              <w:t>serviciu</w:t>
            </w:r>
            <w:proofErr w:type="spellEnd"/>
            <w:r w:rsidRPr="00761586">
              <w:rPr>
                <w:rFonts w:ascii="Times New Roman" w:eastAsia="Times New Roman" w:hAnsi="Times New Roman"/>
                <w:sz w:val="24"/>
                <w:szCs w:val="24"/>
                <w:lang w:val="en-US" w:eastAsia="zh-CN"/>
              </w:rPr>
              <w:t>/</w:t>
            </w:r>
            <w:proofErr w:type="spellStart"/>
            <w:r w:rsidRPr="00761586">
              <w:rPr>
                <w:rFonts w:ascii="Times New Roman" w:eastAsia="Times New Roman" w:hAnsi="Times New Roman"/>
                <w:sz w:val="24"/>
                <w:szCs w:val="24"/>
                <w:lang w:val="en-US" w:eastAsia="zh-CN"/>
              </w:rPr>
              <w:t>servicii</w:t>
            </w:r>
            <w:proofErr w:type="spellEnd"/>
          </w:p>
        </w:tc>
        <w:tc>
          <w:tcPr>
            <w:tcW w:w="1520" w:type="dxa"/>
            <w:tcBorders>
              <w:top w:val="single" w:sz="4" w:space="0" w:color="000000"/>
              <w:left w:val="single" w:sz="4" w:space="0" w:color="000000"/>
              <w:bottom w:val="single" w:sz="4" w:space="0" w:color="000000"/>
            </w:tcBorders>
            <w:vAlign w:val="center"/>
          </w:tcPr>
          <w:p w14:paraId="7D870B33" w14:textId="77777777" w:rsidR="005D13EE" w:rsidRPr="00761586" w:rsidRDefault="00164B30" w:rsidP="005D13EE">
            <w:pPr>
              <w:suppressAutoHyphens/>
              <w:spacing w:after="0" w:line="240" w:lineRule="auto"/>
              <w:jc w:val="center"/>
              <w:rPr>
                <w:rFonts w:ascii="Times New Roman" w:eastAsia="Times New Roman" w:hAnsi="Times New Roman"/>
                <w:sz w:val="24"/>
                <w:szCs w:val="24"/>
                <w:lang w:val="en-US" w:eastAsia="zh-CN"/>
              </w:rPr>
            </w:pPr>
            <w:proofErr w:type="spellStart"/>
            <w:r w:rsidRPr="00761586">
              <w:rPr>
                <w:rFonts w:ascii="Times New Roman" w:eastAsia="Times New Roman" w:hAnsi="Times New Roman"/>
                <w:sz w:val="24"/>
                <w:szCs w:val="24"/>
                <w:lang w:val="en-US" w:eastAsia="zh-CN"/>
              </w:rPr>
              <w:t>Preț</w:t>
            </w:r>
            <w:proofErr w:type="spellEnd"/>
            <w:r w:rsidR="0029742B" w:rsidRPr="00761586">
              <w:rPr>
                <w:rFonts w:ascii="Times New Roman" w:eastAsia="Times New Roman" w:hAnsi="Times New Roman"/>
                <w:sz w:val="24"/>
                <w:szCs w:val="24"/>
                <w:lang w:val="en-US" w:eastAsia="zh-CN"/>
              </w:rPr>
              <w:t xml:space="preserve"> </w:t>
            </w:r>
            <w:proofErr w:type="spellStart"/>
            <w:r w:rsidR="005D13EE" w:rsidRPr="00761586">
              <w:rPr>
                <w:rFonts w:ascii="Times New Roman" w:eastAsia="Times New Roman" w:hAnsi="Times New Roman"/>
                <w:sz w:val="24"/>
                <w:szCs w:val="24"/>
                <w:lang w:val="en-US" w:eastAsia="zh-CN"/>
              </w:rPr>
              <w:t>f</w:t>
            </w:r>
            <w:r w:rsidRPr="00761586">
              <w:rPr>
                <w:rFonts w:ascii="Times New Roman" w:eastAsia="Times New Roman" w:hAnsi="Times New Roman"/>
                <w:sz w:val="24"/>
                <w:szCs w:val="24"/>
                <w:lang w:val="en-US" w:eastAsia="zh-CN"/>
              </w:rPr>
              <w:t>ă</w:t>
            </w:r>
            <w:r w:rsidR="005D13EE" w:rsidRPr="00761586">
              <w:rPr>
                <w:rFonts w:ascii="Times New Roman" w:eastAsia="Times New Roman" w:hAnsi="Times New Roman"/>
                <w:sz w:val="24"/>
                <w:szCs w:val="24"/>
                <w:lang w:val="en-US" w:eastAsia="zh-CN"/>
              </w:rPr>
              <w:t>r</w:t>
            </w:r>
            <w:r w:rsidRPr="00761586">
              <w:rPr>
                <w:rFonts w:ascii="Times New Roman" w:eastAsia="Times New Roman" w:hAnsi="Times New Roman"/>
                <w:sz w:val="24"/>
                <w:szCs w:val="24"/>
                <w:lang w:val="en-US" w:eastAsia="zh-CN"/>
              </w:rPr>
              <w:t>ă</w:t>
            </w:r>
            <w:proofErr w:type="spellEnd"/>
            <w:r w:rsidR="005D13EE" w:rsidRPr="00761586">
              <w:rPr>
                <w:rFonts w:ascii="Times New Roman" w:eastAsia="Times New Roman" w:hAnsi="Times New Roman"/>
                <w:sz w:val="24"/>
                <w:szCs w:val="24"/>
                <w:lang w:val="en-US" w:eastAsia="zh-CN"/>
              </w:rPr>
              <w:t xml:space="preserve"> TVA (LEI)</w:t>
            </w:r>
          </w:p>
        </w:tc>
        <w:tc>
          <w:tcPr>
            <w:tcW w:w="1521" w:type="dxa"/>
            <w:tcBorders>
              <w:top w:val="single" w:sz="4" w:space="0" w:color="000000"/>
              <w:left w:val="single" w:sz="4" w:space="0" w:color="000000"/>
              <w:bottom w:val="single" w:sz="4" w:space="0" w:color="000000"/>
            </w:tcBorders>
            <w:vAlign w:val="center"/>
          </w:tcPr>
          <w:p w14:paraId="40C5A12F" w14:textId="77777777"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TVA (LEI)</w:t>
            </w:r>
          </w:p>
        </w:tc>
        <w:tc>
          <w:tcPr>
            <w:tcW w:w="1980" w:type="dxa"/>
            <w:tcBorders>
              <w:top w:val="single" w:sz="4" w:space="0" w:color="000000"/>
              <w:left w:val="single" w:sz="4" w:space="0" w:color="000000"/>
              <w:bottom w:val="single" w:sz="4" w:space="0" w:color="000000"/>
              <w:right w:val="single" w:sz="4" w:space="0" w:color="000000"/>
            </w:tcBorders>
            <w:vAlign w:val="center"/>
          </w:tcPr>
          <w:p w14:paraId="78C55313" w14:textId="77777777" w:rsidR="005D13EE" w:rsidRPr="00761586" w:rsidRDefault="00164B30" w:rsidP="005D13EE">
            <w:pPr>
              <w:suppressAutoHyphens/>
              <w:snapToGrid w:val="0"/>
              <w:spacing w:after="0" w:line="240" w:lineRule="auto"/>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Preț</w:t>
            </w:r>
            <w:r w:rsidR="005D13EE" w:rsidRPr="00761586">
              <w:rPr>
                <w:rFonts w:ascii="Times New Roman" w:eastAsia="Times New Roman" w:hAnsi="Times New Roman"/>
                <w:sz w:val="24"/>
                <w:szCs w:val="24"/>
                <w:lang w:val="en-US" w:eastAsia="zh-CN"/>
              </w:rPr>
              <w:t xml:space="preserve"> cu TVA (LEI)</w:t>
            </w:r>
          </w:p>
        </w:tc>
      </w:tr>
      <w:tr w:rsidR="005D13EE" w:rsidRPr="00761586" w14:paraId="5B35AD8B" w14:textId="77777777">
        <w:trPr>
          <w:trHeight w:val="682"/>
        </w:trPr>
        <w:tc>
          <w:tcPr>
            <w:tcW w:w="714" w:type="dxa"/>
            <w:tcBorders>
              <w:top w:val="single" w:sz="4" w:space="0" w:color="000000"/>
              <w:left w:val="single" w:sz="4" w:space="0" w:color="000000"/>
              <w:bottom w:val="single" w:sz="4" w:space="0" w:color="000000"/>
            </w:tcBorders>
            <w:vAlign w:val="center"/>
          </w:tcPr>
          <w:p w14:paraId="37384940" w14:textId="77777777" w:rsidR="005D13EE" w:rsidRPr="00761586" w:rsidRDefault="00713657" w:rsidP="005D13EE">
            <w:pPr>
              <w:suppressAutoHyphens/>
              <w:snapToGrid w:val="0"/>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1</w:t>
            </w:r>
          </w:p>
        </w:tc>
        <w:tc>
          <w:tcPr>
            <w:tcW w:w="3715" w:type="dxa"/>
            <w:tcBorders>
              <w:top w:val="single" w:sz="4" w:space="0" w:color="000000"/>
              <w:left w:val="single" w:sz="4" w:space="0" w:color="000000"/>
              <w:bottom w:val="single" w:sz="4" w:space="0" w:color="000000"/>
            </w:tcBorders>
            <w:vAlign w:val="center"/>
          </w:tcPr>
          <w:p w14:paraId="17F3B32A" w14:textId="1CB2CF72" w:rsidR="00721909" w:rsidRPr="00761586" w:rsidRDefault="00721909" w:rsidP="00254B4E">
            <w:pPr>
              <w:widowControl w:val="0"/>
              <w:suppressAutoHyphens/>
              <w:snapToGrid w:val="0"/>
              <w:spacing w:after="0" w:line="240" w:lineRule="auto"/>
              <w:rPr>
                <w:rFonts w:ascii="Times New Roman" w:eastAsia="Times New Roman" w:hAnsi="Times New Roman"/>
                <w:sz w:val="24"/>
                <w:szCs w:val="24"/>
                <w:lang w:val="it-IT" w:eastAsia="zh-CN"/>
              </w:rPr>
            </w:pPr>
          </w:p>
        </w:tc>
        <w:tc>
          <w:tcPr>
            <w:tcW w:w="1520" w:type="dxa"/>
            <w:tcBorders>
              <w:top w:val="single" w:sz="4" w:space="0" w:color="000000"/>
              <w:left w:val="single" w:sz="4" w:space="0" w:color="000000"/>
              <w:bottom w:val="single" w:sz="4" w:space="0" w:color="000000"/>
            </w:tcBorders>
            <w:vAlign w:val="center"/>
          </w:tcPr>
          <w:p w14:paraId="7B2D1983" w14:textId="77777777"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521" w:type="dxa"/>
            <w:tcBorders>
              <w:top w:val="single" w:sz="4" w:space="0" w:color="000000"/>
              <w:left w:val="single" w:sz="4" w:space="0" w:color="000000"/>
              <w:bottom w:val="single" w:sz="4" w:space="0" w:color="000000"/>
            </w:tcBorders>
            <w:vAlign w:val="center"/>
          </w:tcPr>
          <w:p w14:paraId="0C38ACD5" w14:textId="77777777"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14:paraId="754B0CC4" w14:textId="77777777" w:rsidR="005D13EE" w:rsidRPr="00761586" w:rsidRDefault="005D13EE" w:rsidP="005D13EE">
            <w:pPr>
              <w:suppressAutoHyphens/>
              <w:snapToGrid w:val="0"/>
              <w:spacing w:after="0" w:line="240" w:lineRule="auto"/>
              <w:rPr>
                <w:rFonts w:ascii="Times New Roman" w:eastAsia="Times New Roman" w:hAnsi="Times New Roman"/>
                <w:sz w:val="24"/>
                <w:szCs w:val="24"/>
                <w:lang w:val="it-IT" w:eastAsia="zh-CN"/>
              </w:rPr>
            </w:pPr>
          </w:p>
        </w:tc>
      </w:tr>
      <w:tr w:rsidR="005D13EE" w:rsidRPr="00761586" w14:paraId="182C7EA5" w14:textId="77777777">
        <w:trPr>
          <w:trHeight w:val="682"/>
        </w:trPr>
        <w:tc>
          <w:tcPr>
            <w:tcW w:w="714" w:type="dxa"/>
            <w:tcBorders>
              <w:top w:val="single" w:sz="4" w:space="0" w:color="000000"/>
              <w:left w:val="single" w:sz="4" w:space="0" w:color="000000"/>
              <w:bottom w:val="single" w:sz="4" w:space="0" w:color="000000"/>
            </w:tcBorders>
            <w:vAlign w:val="center"/>
          </w:tcPr>
          <w:p w14:paraId="354F8E87" w14:textId="77777777" w:rsidR="005D13EE" w:rsidRPr="00761586" w:rsidRDefault="00713657" w:rsidP="005D13EE">
            <w:pPr>
              <w:suppressAutoHyphens/>
              <w:snapToGrid w:val="0"/>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val="en-US" w:eastAsia="zh-CN"/>
              </w:rPr>
              <w:t>2</w:t>
            </w:r>
          </w:p>
        </w:tc>
        <w:tc>
          <w:tcPr>
            <w:tcW w:w="3715" w:type="dxa"/>
            <w:tcBorders>
              <w:top w:val="single" w:sz="4" w:space="0" w:color="000000"/>
              <w:left w:val="single" w:sz="4" w:space="0" w:color="000000"/>
              <w:bottom w:val="single" w:sz="4" w:space="0" w:color="000000"/>
            </w:tcBorders>
            <w:vAlign w:val="center"/>
          </w:tcPr>
          <w:p w14:paraId="481BB380" w14:textId="12CD166B" w:rsidR="005D13EE" w:rsidRPr="00761586" w:rsidRDefault="005D13EE" w:rsidP="00721909">
            <w:pPr>
              <w:suppressAutoHyphens/>
              <w:snapToGrid w:val="0"/>
              <w:spacing w:after="0" w:line="240" w:lineRule="auto"/>
              <w:rPr>
                <w:rFonts w:ascii="Times New Roman" w:eastAsia="Times New Roman" w:hAnsi="Times New Roman"/>
                <w:sz w:val="24"/>
                <w:szCs w:val="24"/>
                <w:lang w:val="it-IT" w:eastAsia="zh-CN"/>
              </w:rPr>
            </w:pPr>
          </w:p>
        </w:tc>
        <w:tc>
          <w:tcPr>
            <w:tcW w:w="1520" w:type="dxa"/>
            <w:tcBorders>
              <w:top w:val="single" w:sz="4" w:space="0" w:color="000000"/>
              <w:left w:val="single" w:sz="4" w:space="0" w:color="000000"/>
              <w:bottom w:val="single" w:sz="4" w:space="0" w:color="000000"/>
            </w:tcBorders>
            <w:vAlign w:val="center"/>
          </w:tcPr>
          <w:p w14:paraId="69C202E6" w14:textId="77777777"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521" w:type="dxa"/>
            <w:tcBorders>
              <w:top w:val="single" w:sz="4" w:space="0" w:color="000000"/>
              <w:left w:val="single" w:sz="4" w:space="0" w:color="000000"/>
              <w:bottom w:val="single" w:sz="4" w:space="0" w:color="000000"/>
            </w:tcBorders>
            <w:vAlign w:val="center"/>
          </w:tcPr>
          <w:p w14:paraId="52F623BF" w14:textId="77777777"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14:paraId="47C62955" w14:textId="77777777" w:rsidR="005D13EE" w:rsidRPr="00761586" w:rsidRDefault="005D13EE" w:rsidP="005D13EE">
            <w:pPr>
              <w:suppressAutoHyphens/>
              <w:snapToGrid w:val="0"/>
              <w:spacing w:after="0" w:line="240" w:lineRule="auto"/>
              <w:rPr>
                <w:rFonts w:ascii="Times New Roman" w:eastAsia="Times New Roman" w:hAnsi="Times New Roman"/>
                <w:sz w:val="24"/>
                <w:szCs w:val="24"/>
                <w:lang w:val="it-IT" w:eastAsia="zh-CN"/>
              </w:rPr>
            </w:pPr>
          </w:p>
        </w:tc>
      </w:tr>
      <w:tr w:rsidR="00660F2E" w:rsidRPr="00761586" w14:paraId="04F9D99F" w14:textId="77777777">
        <w:trPr>
          <w:trHeight w:val="682"/>
        </w:trPr>
        <w:tc>
          <w:tcPr>
            <w:tcW w:w="714" w:type="dxa"/>
            <w:tcBorders>
              <w:top w:val="single" w:sz="4" w:space="0" w:color="000000"/>
              <w:left w:val="single" w:sz="4" w:space="0" w:color="000000"/>
              <w:bottom w:val="single" w:sz="4" w:space="0" w:color="000000"/>
            </w:tcBorders>
            <w:vAlign w:val="center"/>
          </w:tcPr>
          <w:p w14:paraId="4EA69830" w14:textId="0517FE39" w:rsidR="00660F2E" w:rsidRPr="00761586" w:rsidRDefault="00660F2E" w:rsidP="005D13EE">
            <w:pPr>
              <w:suppressAutoHyphens/>
              <w:snapToGrid w:val="0"/>
              <w:spacing w:after="0" w:line="240" w:lineRule="auto"/>
              <w:jc w:val="center"/>
              <w:rPr>
                <w:rFonts w:ascii="Times New Roman" w:eastAsia="Times New Roman" w:hAnsi="Times New Roman"/>
                <w:sz w:val="24"/>
                <w:szCs w:val="24"/>
                <w:lang w:val="en-US" w:eastAsia="zh-CN"/>
              </w:rPr>
            </w:pPr>
            <w:r>
              <w:rPr>
                <w:rFonts w:ascii="Times New Roman" w:eastAsia="Times New Roman" w:hAnsi="Times New Roman"/>
                <w:sz w:val="24"/>
                <w:szCs w:val="24"/>
                <w:lang w:val="en-US" w:eastAsia="zh-CN"/>
              </w:rPr>
              <w:t>…</w:t>
            </w:r>
          </w:p>
        </w:tc>
        <w:tc>
          <w:tcPr>
            <w:tcW w:w="3715" w:type="dxa"/>
            <w:tcBorders>
              <w:top w:val="single" w:sz="4" w:space="0" w:color="000000"/>
              <w:left w:val="single" w:sz="4" w:space="0" w:color="000000"/>
              <w:bottom w:val="single" w:sz="4" w:space="0" w:color="000000"/>
            </w:tcBorders>
            <w:vAlign w:val="center"/>
          </w:tcPr>
          <w:p w14:paraId="682951E3" w14:textId="77777777" w:rsidR="00660F2E" w:rsidRPr="00761586" w:rsidRDefault="00660F2E" w:rsidP="00721909">
            <w:pPr>
              <w:suppressAutoHyphens/>
              <w:snapToGrid w:val="0"/>
              <w:spacing w:after="0" w:line="240" w:lineRule="auto"/>
              <w:rPr>
                <w:rFonts w:ascii="Times New Roman" w:eastAsia="Times New Roman" w:hAnsi="Times New Roman"/>
                <w:sz w:val="24"/>
                <w:szCs w:val="24"/>
                <w:lang w:val="it-IT" w:eastAsia="zh-CN"/>
              </w:rPr>
            </w:pPr>
          </w:p>
        </w:tc>
        <w:tc>
          <w:tcPr>
            <w:tcW w:w="1520" w:type="dxa"/>
            <w:tcBorders>
              <w:top w:val="single" w:sz="4" w:space="0" w:color="000000"/>
              <w:left w:val="single" w:sz="4" w:space="0" w:color="000000"/>
              <w:bottom w:val="single" w:sz="4" w:space="0" w:color="000000"/>
            </w:tcBorders>
            <w:vAlign w:val="center"/>
          </w:tcPr>
          <w:p w14:paraId="14375340" w14:textId="77777777" w:rsidR="00660F2E" w:rsidRPr="00761586" w:rsidRDefault="00660F2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521" w:type="dxa"/>
            <w:tcBorders>
              <w:top w:val="single" w:sz="4" w:space="0" w:color="000000"/>
              <w:left w:val="single" w:sz="4" w:space="0" w:color="000000"/>
              <w:bottom w:val="single" w:sz="4" w:space="0" w:color="000000"/>
            </w:tcBorders>
            <w:vAlign w:val="center"/>
          </w:tcPr>
          <w:p w14:paraId="2981734D" w14:textId="77777777" w:rsidR="00660F2E" w:rsidRPr="00761586" w:rsidRDefault="00660F2E" w:rsidP="005D13EE">
            <w:pPr>
              <w:suppressAutoHyphens/>
              <w:snapToGrid w:val="0"/>
              <w:spacing w:after="0" w:line="240" w:lineRule="auto"/>
              <w:jc w:val="center"/>
              <w:rPr>
                <w:rFonts w:ascii="Times New Roman" w:eastAsia="Times New Roman" w:hAnsi="Times New Roman"/>
                <w:sz w:val="24"/>
                <w:szCs w:val="24"/>
                <w:lang w:val="it-IT"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14:paraId="66311B86" w14:textId="77777777" w:rsidR="00660F2E" w:rsidRPr="00761586" w:rsidRDefault="00660F2E" w:rsidP="005D13EE">
            <w:pPr>
              <w:suppressAutoHyphens/>
              <w:snapToGrid w:val="0"/>
              <w:spacing w:after="0" w:line="240" w:lineRule="auto"/>
              <w:rPr>
                <w:rFonts w:ascii="Times New Roman" w:eastAsia="Times New Roman" w:hAnsi="Times New Roman"/>
                <w:sz w:val="24"/>
                <w:szCs w:val="24"/>
                <w:lang w:val="it-IT" w:eastAsia="zh-CN"/>
              </w:rPr>
            </w:pPr>
          </w:p>
        </w:tc>
      </w:tr>
      <w:tr w:rsidR="005D13EE" w:rsidRPr="00761586" w14:paraId="4009CFB3" w14:textId="77777777">
        <w:trPr>
          <w:trHeight w:val="682"/>
        </w:trPr>
        <w:tc>
          <w:tcPr>
            <w:tcW w:w="4429" w:type="dxa"/>
            <w:gridSpan w:val="2"/>
            <w:tcBorders>
              <w:top w:val="single" w:sz="4" w:space="0" w:color="000000"/>
              <w:left w:val="single" w:sz="4" w:space="0" w:color="000000"/>
              <w:bottom w:val="single" w:sz="4" w:space="0" w:color="000000"/>
            </w:tcBorders>
            <w:vAlign w:val="center"/>
          </w:tcPr>
          <w:p w14:paraId="7E032E78" w14:textId="77777777"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bCs/>
                <w:sz w:val="24"/>
                <w:szCs w:val="24"/>
                <w:lang w:val="en-US" w:eastAsia="zh-CN"/>
              </w:rPr>
              <w:t>TOTAL GENERAL</w:t>
            </w:r>
          </w:p>
        </w:tc>
        <w:tc>
          <w:tcPr>
            <w:tcW w:w="1520" w:type="dxa"/>
            <w:tcBorders>
              <w:top w:val="single" w:sz="4" w:space="0" w:color="000000"/>
              <w:left w:val="single" w:sz="4" w:space="0" w:color="000000"/>
              <w:bottom w:val="single" w:sz="4" w:space="0" w:color="000000"/>
            </w:tcBorders>
            <w:vAlign w:val="center"/>
          </w:tcPr>
          <w:p w14:paraId="5B1AAA14" w14:textId="77777777"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en-US" w:eastAsia="zh-CN"/>
              </w:rPr>
            </w:pPr>
          </w:p>
        </w:tc>
        <w:tc>
          <w:tcPr>
            <w:tcW w:w="1521" w:type="dxa"/>
            <w:tcBorders>
              <w:top w:val="single" w:sz="4" w:space="0" w:color="000000"/>
              <w:left w:val="single" w:sz="4" w:space="0" w:color="000000"/>
              <w:bottom w:val="single" w:sz="4" w:space="0" w:color="000000"/>
            </w:tcBorders>
            <w:vAlign w:val="center"/>
          </w:tcPr>
          <w:p w14:paraId="28FB9E1A" w14:textId="77777777" w:rsidR="005D13EE" w:rsidRPr="00761586" w:rsidRDefault="005D13EE" w:rsidP="005D13EE">
            <w:pPr>
              <w:suppressAutoHyphens/>
              <w:snapToGrid w:val="0"/>
              <w:spacing w:after="0" w:line="240" w:lineRule="auto"/>
              <w:jc w:val="center"/>
              <w:rPr>
                <w:rFonts w:ascii="Times New Roman" w:eastAsia="Times New Roman" w:hAnsi="Times New Roman"/>
                <w:sz w:val="24"/>
                <w:szCs w:val="24"/>
                <w:lang w:val="en-US" w:eastAsia="zh-CN"/>
              </w:rPr>
            </w:pPr>
          </w:p>
        </w:tc>
        <w:tc>
          <w:tcPr>
            <w:tcW w:w="1980" w:type="dxa"/>
            <w:tcBorders>
              <w:top w:val="single" w:sz="4" w:space="0" w:color="000000"/>
              <w:left w:val="single" w:sz="4" w:space="0" w:color="000000"/>
              <w:bottom w:val="single" w:sz="4" w:space="0" w:color="000000"/>
              <w:right w:val="single" w:sz="4" w:space="0" w:color="000000"/>
            </w:tcBorders>
            <w:vAlign w:val="center"/>
          </w:tcPr>
          <w:p w14:paraId="57ED274E" w14:textId="77777777" w:rsidR="005D13EE" w:rsidRPr="00761586" w:rsidRDefault="005D13EE" w:rsidP="005D13EE">
            <w:pPr>
              <w:suppressAutoHyphens/>
              <w:snapToGrid w:val="0"/>
              <w:spacing w:after="0" w:line="240" w:lineRule="auto"/>
              <w:rPr>
                <w:rFonts w:ascii="Times New Roman" w:eastAsia="Times New Roman" w:hAnsi="Times New Roman"/>
                <w:sz w:val="24"/>
                <w:szCs w:val="24"/>
                <w:lang w:val="en-US" w:eastAsia="zh-CN"/>
              </w:rPr>
            </w:pPr>
          </w:p>
        </w:tc>
      </w:tr>
    </w:tbl>
    <w:p w14:paraId="5371E33D" w14:textId="77777777" w:rsidR="00CB0167" w:rsidRPr="00761586" w:rsidRDefault="00CB0167">
      <w:pPr>
        <w:spacing w:after="0"/>
        <w:rPr>
          <w:rFonts w:ascii="Times New Roman" w:hAnsi="Times New Roman"/>
          <w:i/>
          <w:sz w:val="20"/>
          <w:szCs w:val="20"/>
        </w:rPr>
      </w:pPr>
    </w:p>
    <w:p w14:paraId="53277380" w14:textId="77777777" w:rsidR="00CB0167" w:rsidRPr="00761586" w:rsidRDefault="00CB0167">
      <w:pPr>
        <w:spacing w:after="0"/>
        <w:rPr>
          <w:rFonts w:ascii="Times New Roman" w:hAnsi="Times New Roman"/>
          <w:i/>
          <w:spacing w:val="-1"/>
          <w:sz w:val="20"/>
          <w:szCs w:val="20"/>
        </w:rPr>
      </w:pPr>
    </w:p>
    <w:p w14:paraId="2B86D543" w14:textId="77777777" w:rsidR="00CB0167" w:rsidRPr="00761586" w:rsidRDefault="00CB0167">
      <w:pPr>
        <w:spacing w:after="0"/>
        <w:rPr>
          <w:rFonts w:ascii="Times New Roman" w:hAnsi="Times New Roman"/>
          <w:i/>
          <w:spacing w:val="-1"/>
          <w:sz w:val="20"/>
          <w:szCs w:val="20"/>
        </w:rPr>
      </w:pPr>
    </w:p>
    <w:p w14:paraId="6EB0240F" w14:textId="77777777" w:rsidR="00CB0167" w:rsidRPr="00761586" w:rsidRDefault="00CB0167">
      <w:pPr>
        <w:spacing w:after="0"/>
        <w:rPr>
          <w:rFonts w:ascii="Times New Roman" w:hAnsi="Times New Roman"/>
          <w:i/>
          <w:spacing w:val="-1"/>
          <w:sz w:val="20"/>
          <w:szCs w:val="20"/>
        </w:rPr>
      </w:pPr>
    </w:p>
    <w:p w14:paraId="7664408B" w14:textId="77777777" w:rsidR="00CB0167" w:rsidRPr="00761586" w:rsidRDefault="00CB0167">
      <w:pPr>
        <w:spacing w:after="0"/>
        <w:rPr>
          <w:rFonts w:ascii="Times New Roman" w:hAnsi="Times New Roman"/>
          <w:i/>
          <w:spacing w:val="-1"/>
          <w:sz w:val="20"/>
          <w:szCs w:val="20"/>
        </w:rPr>
      </w:pPr>
    </w:p>
    <w:p w14:paraId="7F0D0050" w14:textId="77777777" w:rsidR="00CB0167" w:rsidRPr="00761586" w:rsidRDefault="00CB0167">
      <w:pPr>
        <w:spacing w:after="0"/>
        <w:rPr>
          <w:rFonts w:ascii="Times New Roman" w:hAnsi="Times New Roman"/>
          <w:i/>
          <w:spacing w:val="-1"/>
          <w:sz w:val="20"/>
          <w:szCs w:val="20"/>
        </w:rPr>
      </w:pPr>
    </w:p>
    <w:p w14:paraId="30D20BF4" w14:textId="77777777" w:rsidR="00CB0167" w:rsidRPr="00761586" w:rsidRDefault="00CB0167">
      <w:pPr>
        <w:spacing w:after="0"/>
        <w:rPr>
          <w:rFonts w:ascii="Times New Roman" w:hAnsi="Times New Roman"/>
          <w:i/>
          <w:spacing w:val="-1"/>
          <w:sz w:val="20"/>
          <w:szCs w:val="20"/>
        </w:rPr>
      </w:pPr>
    </w:p>
    <w:p w14:paraId="0521521B" w14:textId="77777777"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sz w:val="24"/>
          <w:szCs w:val="24"/>
          <w:lang w:eastAsia="zh-CN"/>
        </w:rPr>
        <w:t>...............................................................................,</w:t>
      </w:r>
    </w:p>
    <w:p w14:paraId="6A578DB4" w14:textId="77777777"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i/>
          <w:sz w:val="24"/>
          <w:szCs w:val="24"/>
          <w:lang w:eastAsia="zh-CN"/>
        </w:rPr>
        <w:t xml:space="preserve">(nume, prenume şi semnătură), </w:t>
      </w:r>
    </w:p>
    <w:p w14:paraId="3BE41F90" w14:textId="77777777" w:rsidR="005D13EE" w:rsidRPr="00761586" w:rsidRDefault="005D13EE" w:rsidP="005D13EE">
      <w:pPr>
        <w:suppressAutoHyphens/>
        <w:spacing w:after="0" w:line="240" w:lineRule="auto"/>
        <w:jc w:val="center"/>
        <w:rPr>
          <w:rFonts w:ascii="Times New Roman" w:eastAsia="Times New Roman" w:hAnsi="Times New Roman"/>
          <w:i/>
          <w:sz w:val="24"/>
          <w:szCs w:val="24"/>
          <w:lang w:eastAsia="zh-CN"/>
        </w:rPr>
      </w:pPr>
    </w:p>
    <w:p w14:paraId="399BA3BD" w14:textId="77777777" w:rsidR="005D13EE" w:rsidRPr="00761586" w:rsidRDefault="005D13EE" w:rsidP="005D13EE">
      <w:pPr>
        <w:suppressAutoHyphens/>
        <w:spacing w:after="0" w:line="240" w:lineRule="auto"/>
        <w:jc w:val="center"/>
        <w:rPr>
          <w:rFonts w:ascii="Times New Roman" w:eastAsia="Times New Roman" w:hAnsi="Times New Roman"/>
          <w:sz w:val="24"/>
          <w:szCs w:val="24"/>
          <w:lang w:val="en-US" w:eastAsia="zh-CN"/>
        </w:rPr>
      </w:pPr>
      <w:r w:rsidRPr="00761586">
        <w:rPr>
          <w:rFonts w:ascii="Times New Roman" w:eastAsia="Times New Roman" w:hAnsi="Times New Roman"/>
          <w:i/>
          <w:sz w:val="24"/>
          <w:szCs w:val="24"/>
          <w:lang w:eastAsia="zh-CN"/>
        </w:rPr>
        <w:t>L.S.</w:t>
      </w:r>
    </w:p>
    <w:p w14:paraId="22E56DFE" w14:textId="77777777" w:rsidR="005D13EE" w:rsidRPr="00761586" w:rsidRDefault="005D13EE" w:rsidP="005D13EE">
      <w:pPr>
        <w:suppressAutoHyphens/>
        <w:spacing w:after="0" w:line="240" w:lineRule="auto"/>
        <w:rPr>
          <w:rFonts w:ascii="Times New Roman" w:eastAsia="Times New Roman" w:hAnsi="Times New Roman"/>
          <w:i/>
          <w:sz w:val="24"/>
          <w:szCs w:val="24"/>
          <w:lang w:eastAsia="zh-CN"/>
        </w:rPr>
      </w:pPr>
    </w:p>
    <w:p w14:paraId="56B96511" w14:textId="77777777" w:rsidR="00CB0167" w:rsidRPr="00761586" w:rsidRDefault="00CB0167">
      <w:pPr>
        <w:spacing w:after="0"/>
        <w:rPr>
          <w:rFonts w:ascii="Times New Roman" w:hAnsi="Times New Roman"/>
          <w:i/>
          <w:spacing w:val="-1"/>
          <w:sz w:val="20"/>
          <w:szCs w:val="20"/>
        </w:rPr>
      </w:pPr>
    </w:p>
    <w:p w14:paraId="21671512" w14:textId="77777777" w:rsidR="00CB0167" w:rsidRPr="00761586" w:rsidRDefault="00CB0167">
      <w:pPr>
        <w:spacing w:after="0"/>
        <w:rPr>
          <w:rFonts w:ascii="Times New Roman" w:hAnsi="Times New Roman"/>
          <w:i/>
          <w:spacing w:val="-1"/>
          <w:sz w:val="20"/>
          <w:szCs w:val="20"/>
        </w:rPr>
      </w:pPr>
    </w:p>
    <w:p w14:paraId="0AA0097E" w14:textId="77777777" w:rsidR="00CB0167" w:rsidRPr="00761586" w:rsidRDefault="00CB0167">
      <w:pPr>
        <w:spacing w:after="0"/>
        <w:rPr>
          <w:rFonts w:ascii="Times New Roman" w:hAnsi="Times New Roman"/>
          <w:i/>
          <w:spacing w:val="-1"/>
          <w:sz w:val="20"/>
          <w:szCs w:val="20"/>
        </w:rPr>
      </w:pPr>
    </w:p>
    <w:p w14:paraId="3898D1DC" w14:textId="77777777" w:rsidR="00CB0167" w:rsidRPr="00761586" w:rsidRDefault="00CB0167">
      <w:pPr>
        <w:spacing w:after="0"/>
        <w:rPr>
          <w:rFonts w:ascii="Times New Roman" w:hAnsi="Times New Roman"/>
          <w:i/>
          <w:spacing w:val="-1"/>
          <w:sz w:val="20"/>
          <w:szCs w:val="20"/>
        </w:rPr>
      </w:pPr>
    </w:p>
    <w:p w14:paraId="59B7A968" w14:textId="77777777" w:rsidR="00CB0167" w:rsidRPr="00761586" w:rsidRDefault="00CB0167">
      <w:pPr>
        <w:spacing w:after="0"/>
        <w:rPr>
          <w:rFonts w:ascii="Times New Roman" w:hAnsi="Times New Roman"/>
          <w:i/>
          <w:spacing w:val="-1"/>
          <w:sz w:val="20"/>
          <w:szCs w:val="20"/>
        </w:rPr>
      </w:pPr>
    </w:p>
    <w:p w14:paraId="75EAD55E" w14:textId="77777777" w:rsidR="00CB0167" w:rsidRPr="00761586" w:rsidRDefault="00CB0167">
      <w:pPr>
        <w:spacing w:after="0"/>
        <w:rPr>
          <w:rFonts w:ascii="Times New Roman" w:hAnsi="Times New Roman"/>
          <w:i/>
          <w:spacing w:val="-1"/>
          <w:sz w:val="20"/>
          <w:szCs w:val="20"/>
        </w:rPr>
      </w:pPr>
    </w:p>
    <w:p w14:paraId="4D086824" w14:textId="77777777" w:rsidR="00CB0167" w:rsidRPr="00761586" w:rsidRDefault="00CB0167">
      <w:pPr>
        <w:spacing w:after="0"/>
        <w:rPr>
          <w:rFonts w:ascii="Times New Roman" w:hAnsi="Times New Roman"/>
          <w:i/>
          <w:spacing w:val="-1"/>
          <w:sz w:val="20"/>
          <w:szCs w:val="20"/>
        </w:rPr>
      </w:pPr>
    </w:p>
    <w:p w14:paraId="5690039F" w14:textId="77777777" w:rsidR="00CB0167" w:rsidRPr="00761586" w:rsidRDefault="00CB0167">
      <w:pPr>
        <w:spacing w:after="0"/>
        <w:rPr>
          <w:rFonts w:ascii="Times New Roman" w:hAnsi="Times New Roman"/>
          <w:i/>
          <w:spacing w:val="-1"/>
          <w:sz w:val="20"/>
          <w:szCs w:val="20"/>
        </w:rPr>
      </w:pPr>
    </w:p>
    <w:p w14:paraId="6DE7BCBB" w14:textId="77777777" w:rsidR="00CB0167" w:rsidRPr="00761586" w:rsidRDefault="00CB0167">
      <w:pPr>
        <w:spacing w:after="0"/>
        <w:rPr>
          <w:rFonts w:ascii="Times New Roman" w:hAnsi="Times New Roman"/>
          <w:i/>
          <w:spacing w:val="-1"/>
          <w:sz w:val="20"/>
          <w:szCs w:val="20"/>
        </w:rPr>
      </w:pPr>
    </w:p>
    <w:p w14:paraId="6E404732" w14:textId="77777777" w:rsidR="00BD7409" w:rsidRPr="00761586" w:rsidRDefault="00BD7409">
      <w:pPr>
        <w:spacing w:after="0"/>
        <w:rPr>
          <w:rFonts w:ascii="Times New Roman" w:hAnsi="Times New Roman"/>
          <w:i/>
          <w:spacing w:val="-1"/>
          <w:sz w:val="20"/>
          <w:szCs w:val="20"/>
        </w:rPr>
      </w:pPr>
    </w:p>
    <w:p w14:paraId="32F82D58" w14:textId="77777777" w:rsidR="00BD7409" w:rsidRPr="00761586" w:rsidRDefault="00BD7409">
      <w:pPr>
        <w:spacing w:after="0"/>
        <w:rPr>
          <w:rFonts w:ascii="Times New Roman" w:hAnsi="Times New Roman"/>
          <w:i/>
          <w:spacing w:val="-1"/>
          <w:sz w:val="20"/>
          <w:szCs w:val="20"/>
        </w:rPr>
      </w:pPr>
    </w:p>
    <w:p w14:paraId="75F05D43" w14:textId="77777777" w:rsidR="00BD7409" w:rsidRPr="00761586" w:rsidRDefault="00BD7409">
      <w:pPr>
        <w:spacing w:after="0"/>
        <w:rPr>
          <w:rFonts w:ascii="Times New Roman" w:hAnsi="Times New Roman"/>
          <w:i/>
          <w:spacing w:val="-1"/>
          <w:sz w:val="20"/>
          <w:szCs w:val="20"/>
        </w:rPr>
      </w:pPr>
    </w:p>
    <w:p w14:paraId="2136BA72" w14:textId="77777777" w:rsidR="00BD7409" w:rsidRPr="00761586" w:rsidRDefault="00BD7409">
      <w:pPr>
        <w:spacing w:after="0"/>
        <w:rPr>
          <w:rFonts w:ascii="Times New Roman" w:hAnsi="Times New Roman"/>
          <w:i/>
          <w:spacing w:val="-1"/>
          <w:sz w:val="20"/>
          <w:szCs w:val="20"/>
        </w:rPr>
      </w:pPr>
    </w:p>
    <w:p w14:paraId="4B9B587E" w14:textId="77777777" w:rsidR="00BD7409" w:rsidRPr="00761586" w:rsidRDefault="00BD7409">
      <w:pPr>
        <w:spacing w:after="0"/>
        <w:rPr>
          <w:rFonts w:ascii="Times New Roman" w:hAnsi="Times New Roman"/>
          <w:i/>
          <w:spacing w:val="-1"/>
          <w:sz w:val="20"/>
          <w:szCs w:val="20"/>
        </w:rPr>
      </w:pPr>
    </w:p>
    <w:p w14:paraId="219EB2A4" w14:textId="77777777" w:rsidR="00A10E95" w:rsidRDefault="00A10E95">
      <w:pPr>
        <w:spacing w:after="0"/>
        <w:rPr>
          <w:rFonts w:ascii="Times New Roman" w:hAnsi="Times New Roman"/>
          <w:i/>
          <w:spacing w:val="-1"/>
          <w:sz w:val="20"/>
          <w:szCs w:val="20"/>
        </w:rPr>
      </w:pPr>
    </w:p>
    <w:p w14:paraId="5ACDC846" w14:textId="77777777" w:rsidR="009A5169" w:rsidRDefault="009A5169">
      <w:pPr>
        <w:spacing w:after="0"/>
        <w:rPr>
          <w:rFonts w:ascii="Times New Roman" w:hAnsi="Times New Roman"/>
          <w:i/>
          <w:spacing w:val="-1"/>
          <w:sz w:val="20"/>
          <w:szCs w:val="20"/>
        </w:rPr>
      </w:pPr>
    </w:p>
    <w:p w14:paraId="5CE62702" w14:textId="77777777" w:rsidR="009A5169" w:rsidRDefault="009A5169">
      <w:pPr>
        <w:spacing w:after="0"/>
        <w:rPr>
          <w:rFonts w:ascii="Times New Roman" w:hAnsi="Times New Roman"/>
          <w:i/>
          <w:spacing w:val="-1"/>
          <w:sz w:val="20"/>
          <w:szCs w:val="20"/>
        </w:rPr>
      </w:pPr>
    </w:p>
    <w:p w14:paraId="59D01988" w14:textId="77777777" w:rsidR="009A5169" w:rsidRDefault="009A5169">
      <w:pPr>
        <w:spacing w:after="0"/>
        <w:rPr>
          <w:rFonts w:ascii="Times New Roman" w:hAnsi="Times New Roman"/>
          <w:i/>
          <w:spacing w:val="-1"/>
          <w:sz w:val="20"/>
          <w:szCs w:val="20"/>
        </w:rPr>
      </w:pPr>
    </w:p>
    <w:p w14:paraId="35FF2D50" w14:textId="77777777" w:rsidR="009A5169" w:rsidRDefault="009A5169">
      <w:pPr>
        <w:spacing w:after="0"/>
        <w:rPr>
          <w:rFonts w:ascii="Times New Roman" w:hAnsi="Times New Roman"/>
          <w:i/>
          <w:spacing w:val="-1"/>
          <w:sz w:val="20"/>
          <w:szCs w:val="20"/>
        </w:rPr>
      </w:pPr>
    </w:p>
    <w:p w14:paraId="7FD73F39" w14:textId="77777777" w:rsidR="009A5169" w:rsidRPr="00761586" w:rsidRDefault="009A5169">
      <w:pPr>
        <w:spacing w:after="0"/>
        <w:rPr>
          <w:rFonts w:ascii="Times New Roman" w:hAnsi="Times New Roman"/>
          <w:i/>
          <w:spacing w:val="-1"/>
          <w:sz w:val="20"/>
          <w:szCs w:val="20"/>
        </w:rPr>
      </w:pPr>
    </w:p>
    <w:p w14:paraId="60380163" w14:textId="77777777" w:rsidR="00A10E95" w:rsidRPr="00761586" w:rsidRDefault="00A10E95">
      <w:pPr>
        <w:spacing w:after="0"/>
        <w:rPr>
          <w:rFonts w:ascii="Times New Roman" w:hAnsi="Times New Roman"/>
          <w:i/>
          <w:spacing w:val="-1"/>
          <w:sz w:val="20"/>
          <w:szCs w:val="20"/>
        </w:rPr>
      </w:pPr>
    </w:p>
    <w:p w14:paraId="5F9A1B90" w14:textId="77777777" w:rsidR="00CB0167" w:rsidRPr="00761586" w:rsidRDefault="00CB0167">
      <w:pPr>
        <w:spacing w:after="0"/>
        <w:rPr>
          <w:rFonts w:ascii="Times New Roman" w:hAnsi="Times New Roman"/>
          <w:i/>
          <w:spacing w:val="-1"/>
          <w:sz w:val="20"/>
          <w:szCs w:val="20"/>
        </w:rPr>
      </w:pPr>
    </w:p>
    <w:p w14:paraId="36205308" w14:textId="77777777" w:rsidR="00CB0167" w:rsidRPr="00761586" w:rsidRDefault="00CB0167">
      <w:pPr>
        <w:spacing w:after="0"/>
        <w:jc w:val="right"/>
        <w:rPr>
          <w:rFonts w:ascii="Times New Roman" w:hAnsi="Times New Roman"/>
          <w:b/>
          <w:bCs/>
          <w:sz w:val="20"/>
          <w:szCs w:val="20"/>
        </w:rPr>
      </w:pPr>
      <w:r w:rsidRPr="00761586">
        <w:rPr>
          <w:rFonts w:ascii="Times New Roman" w:hAnsi="Times New Roman"/>
          <w:b/>
          <w:bCs/>
          <w:sz w:val="20"/>
          <w:szCs w:val="20"/>
        </w:rPr>
        <w:lastRenderedPageBreak/>
        <w:t xml:space="preserve">Formular nr. 3 </w:t>
      </w:r>
    </w:p>
    <w:p w14:paraId="111E2D14"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14:paraId="4DB42391" w14:textId="77777777" w:rsidR="00A10E95" w:rsidRPr="00761586" w:rsidRDefault="00A10E95">
      <w:pPr>
        <w:spacing w:after="0"/>
        <w:jc w:val="both"/>
        <w:rPr>
          <w:rFonts w:ascii="Times New Roman" w:hAnsi="Times New Roman"/>
          <w:sz w:val="20"/>
          <w:szCs w:val="20"/>
        </w:rPr>
      </w:pPr>
    </w:p>
    <w:p w14:paraId="12C56093" w14:textId="77777777" w:rsidR="00CB0167" w:rsidRPr="00761586" w:rsidRDefault="00CB0167">
      <w:pPr>
        <w:spacing w:after="0"/>
        <w:jc w:val="both"/>
        <w:rPr>
          <w:rFonts w:ascii="Times New Roman" w:hAnsi="Times New Roman"/>
          <w:bCs/>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 xml:space="preserve">: </w:t>
      </w:r>
    </w:p>
    <w:p w14:paraId="39169449" w14:textId="77777777" w:rsidR="00CB0167" w:rsidRPr="00761586" w:rsidRDefault="00CB0167">
      <w:pPr>
        <w:spacing w:after="0"/>
        <w:rPr>
          <w:rFonts w:ascii="Times New Roman" w:hAnsi="Times New Roman"/>
          <w:bCs/>
          <w:sz w:val="20"/>
          <w:szCs w:val="20"/>
        </w:rPr>
      </w:pPr>
    </w:p>
    <w:p w14:paraId="324386CB" w14:textId="77777777" w:rsidR="00CB0167" w:rsidRPr="00761586" w:rsidRDefault="00CB0167">
      <w:pPr>
        <w:keepNext/>
        <w:spacing w:after="0"/>
        <w:jc w:val="center"/>
        <w:rPr>
          <w:rFonts w:ascii="Times New Roman" w:hAnsi="Times New Roman"/>
          <w:b/>
          <w:sz w:val="20"/>
          <w:szCs w:val="20"/>
        </w:rPr>
      </w:pPr>
      <w:r w:rsidRPr="00761586">
        <w:rPr>
          <w:rFonts w:ascii="Times New Roman" w:hAnsi="Times New Roman"/>
          <w:b/>
          <w:bCs/>
          <w:sz w:val="20"/>
          <w:szCs w:val="20"/>
        </w:rPr>
        <w:t>Acord de asociere</w:t>
      </w:r>
    </w:p>
    <w:p w14:paraId="6396DE27" w14:textId="77777777" w:rsidR="00CB0167" w:rsidRPr="00761586" w:rsidRDefault="00CB0167">
      <w:pPr>
        <w:spacing w:after="0"/>
        <w:jc w:val="center"/>
        <w:rPr>
          <w:rFonts w:ascii="Times New Roman" w:hAnsi="Times New Roman"/>
          <w:b/>
          <w:sz w:val="20"/>
          <w:szCs w:val="20"/>
          <w:u w:val="single"/>
        </w:rPr>
      </w:pPr>
    </w:p>
    <w:p w14:paraId="2DD57827" w14:textId="77777777" w:rsidR="00CB0167" w:rsidRPr="00761586" w:rsidRDefault="00CB0167">
      <w:pPr>
        <w:spacing w:after="0"/>
        <w:jc w:val="center"/>
        <w:rPr>
          <w:rFonts w:ascii="Times New Roman" w:hAnsi="Times New Roman"/>
          <w:b/>
          <w:sz w:val="20"/>
          <w:szCs w:val="20"/>
        </w:rPr>
      </w:pPr>
      <w:r w:rsidRPr="00761586">
        <w:rPr>
          <w:rFonts w:ascii="Times New Roman" w:hAnsi="Times New Roman"/>
          <w:b/>
          <w:sz w:val="20"/>
          <w:szCs w:val="20"/>
        </w:rPr>
        <w:t>Nr. ____________</w:t>
      </w:r>
    </w:p>
    <w:p w14:paraId="716F3EEA" w14:textId="77777777" w:rsidR="00CB0167" w:rsidRPr="00761586" w:rsidRDefault="00CB0167">
      <w:pPr>
        <w:spacing w:after="0"/>
        <w:jc w:val="center"/>
        <w:rPr>
          <w:rFonts w:ascii="Times New Roman" w:hAnsi="Times New Roman"/>
          <w:i/>
          <w:spacing w:val="-2"/>
          <w:sz w:val="20"/>
          <w:szCs w:val="20"/>
        </w:rPr>
      </w:pPr>
      <w:r w:rsidRPr="00761586">
        <w:rPr>
          <w:rFonts w:ascii="Times New Roman" w:hAnsi="Times New Roman"/>
          <w:spacing w:val="-2"/>
          <w:sz w:val="20"/>
          <w:szCs w:val="20"/>
        </w:rPr>
        <w:t xml:space="preserve">Data: </w:t>
      </w:r>
    </w:p>
    <w:p w14:paraId="53CD938A" w14:textId="77777777" w:rsidR="00CB0167" w:rsidRPr="00761586" w:rsidRDefault="00CB0167">
      <w:pPr>
        <w:spacing w:after="0"/>
        <w:jc w:val="center"/>
        <w:rPr>
          <w:rFonts w:ascii="Times New Roman" w:hAnsi="Times New Roman"/>
          <w:sz w:val="20"/>
          <w:szCs w:val="20"/>
        </w:rPr>
      </w:pPr>
    </w:p>
    <w:p w14:paraId="10A1EAC7" w14:textId="77777777" w:rsidR="00CB0167" w:rsidRPr="00761586" w:rsidRDefault="00CB0167">
      <w:pPr>
        <w:numPr>
          <w:ilvl w:val="0"/>
          <w:numId w:val="12"/>
        </w:numPr>
        <w:tabs>
          <w:tab w:val="left" w:pos="720"/>
        </w:tabs>
        <w:suppressAutoHyphens/>
        <w:spacing w:after="0"/>
        <w:rPr>
          <w:rFonts w:ascii="Times New Roman" w:hAnsi="Times New Roman"/>
          <w:b/>
          <w:sz w:val="20"/>
          <w:szCs w:val="20"/>
        </w:rPr>
      </w:pPr>
      <w:r w:rsidRPr="00761586">
        <w:rPr>
          <w:rFonts w:ascii="Times New Roman" w:hAnsi="Times New Roman"/>
          <w:b/>
          <w:sz w:val="20"/>
          <w:szCs w:val="20"/>
        </w:rPr>
        <w:t xml:space="preserve">PĂRȚILE ACORDULUI </w:t>
      </w:r>
    </w:p>
    <w:p w14:paraId="2EB89F5F" w14:textId="77777777" w:rsidR="00CB0167" w:rsidRPr="00761586" w:rsidRDefault="00CB0167">
      <w:pPr>
        <w:spacing w:after="0"/>
        <w:rPr>
          <w:rFonts w:ascii="Times New Roman" w:hAnsi="Times New Roman"/>
          <w:sz w:val="20"/>
          <w:szCs w:val="20"/>
        </w:rPr>
      </w:pPr>
      <w:r w:rsidRPr="00761586">
        <w:rPr>
          <w:rFonts w:ascii="Times New Roman" w:hAnsi="Times New Roman"/>
          <w:b/>
          <w:sz w:val="20"/>
          <w:szCs w:val="20"/>
        </w:rPr>
        <w:t>Art. 1</w:t>
      </w:r>
      <w:r w:rsidRPr="00761586">
        <w:rPr>
          <w:rFonts w:ascii="Times New Roman" w:hAnsi="Times New Roman"/>
          <w:sz w:val="20"/>
          <w:szCs w:val="20"/>
        </w:rPr>
        <w:t xml:space="preserve"> Prezentul acord se încheie între :</w:t>
      </w:r>
    </w:p>
    <w:p w14:paraId="7BC6D97F" w14:textId="2CA12C56"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S.C..................................................., cu sediul în .....................................,str. ..................................... nr..................., telefon ..................... fax .........................,înmatriculată la Registrul Comerţului din ......................................... sub nr...........................,</w:t>
      </w:r>
      <w:r w:rsidR="00095C98">
        <w:rPr>
          <w:rFonts w:ascii="Times New Roman" w:hAnsi="Times New Roman"/>
          <w:sz w:val="20"/>
          <w:szCs w:val="20"/>
        </w:rPr>
        <w:t xml:space="preserve"> </w:t>
      </w:r>
      <w:r w:rsidRPr="00761586">
        <w:rPr>
          <w:rFonts w:ascii="Times New Roman" w:hAnsi="Times New Roman"/>
          <w:sz w:val="20"/>
          <w:szCs w:val="20"/>
        </w:rPr>
        <w:t>cod de identificare fiscală...................................., cont ............................................deschis la............................................................... reprezentată de ......................................................având funcţia de.......................................... . în calitate de asociat -</w:t>
      </w:r>
      <w:r w:rsidR="00F53D3C">
        <w:rPr>
          <w:rFonts w:ascii="Times New Roman" w:hAnsi="Times New Roman"/>
          <w:sz w:val="20"/>
          <w:szCs w:val="20"/>
        </w:rPr>
        <w:t xml:space="preserve"> </w:t>
      </w:r>
      <w:r w:rsidRPr="00761586">
        <w:rPr>
          <w:rFonts w:ascii="Times New Roman" w:hAnsi="Times New Roman"/>
          <w:sz w:val="20"/>
          <w:szCs w:val="20"/>
        </w:rPr>
        <w:t>LIDER DE ASOCIERE</w:t>
      </w:r>
    </w:p>
    <w:p w14:paraId="1692E31D" w14:textId="77777777" w:rsidR="00CB0167" w:rsidRPr="00761586" w:rsidRDefault="00CB0167">
      <w:pPr>
        <w:spacing w:after="0"/>
        <w:rPr>
          <w:rFonts w:ascii="Times New Roman" w:hAnsi="Times New Roman"/>
          <w:sz w:val="20"/>
          <w:szCs w:val="20"/>
        </w:rPr>
      </w:pPr>
      <w:r w:rsidRPr="00761586">
        <w:rPr>
          <w:rFonts w:ascii="Times New Roman" w:hAnsi="Times New Roman"/>
          <w:sz w:val="20"/>
          <w:szCs w:val="20"/>
        </w:rPr>
        <w:t>şi</w:t>
      </w:r>
    </w:p>
    <w:p w14:paraId="1C1F7A52" w14:textId="78F7941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S.C................................................., cu sediul în ..................................,str. ................................ Nr..................., telefon ..................... fax ................................,</w:t>
      </w:r>
      <w:r w:rsidR="0066309E">
        <w:rPr>
          <w:rFonts w:ascii="Times New Roman" w:hAnsi="Times New Roman"/>
          <w:sz w:val="20"/>
          <w:szCs w:val="20"/>
        </w:rPr>
        <w:t xml:space="preserve"> </w:t>
      </w:r>
      <w:r w:rsidRPr="00761586">
        <w:rPr>
          <w:rFonts w:ascii="Times New Roman" w:hAnsi="Times New Roman"/>
          <w:sz w:val="20"/>
          <w:szCs w:val="20"/>
        </w:rPr>
        <w:t>înmatriculată la Registrul Comerţului din ........................................ sub nr............................,cod de identificare fiscală...................................., cont .............................................deschis la............................................ reprezentată de .................................................................având funcţia de.......................................... . în calitate de ASOCIAT</w:t>
      </w:r>
    </w:p>
    <w:p w14:paraId="7EA46AC3" w14:textId="77777777" w:rsidR="00CB0167" w:rsidRPr="00761586" w:rsidRDefault="00CB0167">
      <w:pPr>
        <w:spacing w:after="0"/>
        <w:rPr>
          <w:rFonts w:ascii="Times New Roman" w:hAnsi="Times New Roman"/>
          <w:sz w:val="20"/>
          <w:szCs w:val="20"/>
        </w:rPr>
      </w:pPr>
    </w:p>
    <w:p w14:paraId="04A0A5EB" w14:textId="77777777" w:rsidR="00CB0167" w:rsidRPr="00761586" w:rsidRDefault="00CB0167">
      <w:pPr>
        <w:numPr>
          <w:ilvl w:val="0"/>
          <w:numId w:val="13"/>
        </w:numPr>
        <w:tabs>
          <w:tab w:val="left" w:pos="720"/>
        </w:tabs>
        <w:suppressAutoHyphens/>
        <w:spacing w:after="0"/>
        <w:rPr>
          <w:rFonts w:ascii="Times New Roman" w:hAnsi="Times New Roman"/>
          <w:b/>
          <w:sz w:val="20"/>
          <w:szCs w:val="20"/>
        </w:rPr>
      </w:pPr>
      <w:r w:rsidRPr="00761586">
        <w:rPr>
          <w:rFonts w:ascii="Times New Roman" w:hAnsi="Times New Roman"/>
          <w:b/>
          <w:sz w:val="20"/>
          <w:szCs w:val="20"/>
        </w:rPr>
        <w:t>OBIECTUL ACORDULUI</w:t>
      </w:r>
    </w:p>
    <w:p w14:paraId="2209CB37"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2.1 Asociaţii au convenit să desfăşoare în comun următoarele activităţi:</w:t>
      </w:r>
    </w:p>
    <w:p w14:paraId="6CC5C236" w14:textId="77777777" w:rsidR="00CB0167" w:rsidRPr="00761586" w:rsidRDefault="00CB0167">
      <w:pPr>
        <w:spacing w:after="0"/>
        <w:rPr>
          <w:rFonts w:ascii="Times New Roman" w:hAnsi="Times New Roman"/>
          <w:b/>
          <w:bCs/>
          <w:sz w:val="20"/>
          <w:szCs w:val="20"/>
        </w:rPr>
      </w:pPr>
      <w:r w:rsidRPr="00761586">
        <w:rPr>
          <w:rFonts w:ascii="Times New Roman" w:hAnsi="Times New Roman"/>
          <w:sz w:val="20"/>
          <w:szCs w:val="20"/>
        </w:rPr>
        <w:t xml:space="preserve">a) participarea la procedura de achiziţie publică organizată de Municipiul Slobozia pentru atribuirea contractului </w:t>
      </w:r>
      <w:r w:rsidRPr="00761586">
        <w:rPr>
          <w:rFonts w:ascii="Times New Roman" w:hAnsi="Times New Roman"/>
          <w:b/>
          <w:bCs/>
          <w:sz w:val="20"/>
          <w:szCs w:val="20"/>
        </w:rPr>
        <w:t>___________________________________________</w:t>
      </w:r>
    </w:p>
    <w:p w14:paraId="79B88B86" w14:textId="77777777" w:rsidR="00CB0167" w:rsidRPr="00761586" w:rsidRDefault="00CB0167">
      <w:pPr>
        <w:spacing w:after="0"/>
        <w:rPr>
          <w:rFonts w:ascii="Times New Roman" w:hAnsi="Times New Roman"/>
          <w:iCs/>
          <w:sz w:val="20"/>
          <w:szCs w:val="20"/>
        </w:rPr>
      </w:pPr>
      <w:r w:rsidRPr="00761586">
        <w:rPr>
          <w:rFonts w:ascii="Times New Roman" w:hAnsi="Times New Roman"/>
          <w:sz w:val="20"/>
          <w:szCs w:val="20"/>
        </w:rPr>
        <w:t xml:space="preserve"> b) derularea în comun a contractului de achiziţie publică </w:t>
      </w:r>
      <w:r w:rsidRPr="00761586">
        <w:rPr>
          <w:rFonts w:ascii="Times New Roman" w:hAnsi="Times New Roman"/>
          <w:iCs/>
          <w:sz w:val="20"/>
          <w:szCs w:val="20"/>
        </w:rPr>
        <w:t xml:space="preserve">în cazul desemnării ofertei comune ca fiind câştigătoare. </w:t>
      </w:r>
    </w:p>
    <w:p w14:paraId="37CD81E6" w14:textId="77777777" w:rsidR="00CB0167" w:rsidRPr="00761586" w:rsidRDefault="00CB0167">
      <w:pPr>
        <w:spacing w:after="0"/>
        <w:jc w:val="both"/>
        <w:rPr>
          <w:rFonts w:ascii="Times New Roman" w:hAnsi="Times New Roman"/>
          <w:sz w:val="20"/>
          <w:szCs w:val="20"/>
        </w:rPr>
      </w:pPr>
    </w:p>
    <w:p w14:paraId="61FD35E3"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2.2 Alte activitaţi ce se vor realiza în comun: </w:t>
      </w:r>
    </w:p>
    <w:p w14:paraId="4A091D6E" w14:textId="77777777" w:rsidR="00CB0167" w:rsidRPr="00761586" w:rsidRDefault="00CB0167">
      <w:pPr>
        <w:spacing w:after="0"/>
        <w:jc w:val="both"/>
        <w:rPr>
          <w:rFonts w:ascii="Times New Roman" w:hAnsi="Times New Roman"/>
          <w:sz w:val="20"/>
          <w:szCs w:val="20"/>
        </w:rPr>
      </w:pPr>
    </w:p>
    <w:p w14:paraId="5ABAE83D" w14:textId="77777777"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1. ___________________________________</w:t>
      </w:r>
    </w:p>
    <w:p w14:paraId="4F6C5FD9" w14:textId="77777777"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2. ___________________________________</w:t>
      </w:r>
    </w:p>
    <w:p w14:paraId="0BA5F30F" w14:textId="77777777"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 ___________________________________</w:t>
      </w:r>
    </w:p>
    <w:p w14:paraId="786A3726" w14:textId="77777777" w:rsidR="00CB0167" w:rsidRPr="00761586" w:rsidRDefault="00CB0167">
      <w:pPr>
        <w:spacing w:after="0"/>
        <w:ind w:firstLine="720"/>
        <w:jc w:val="both"/>
        <w:rPr>
          <w:rFonts w:ascii="Times New Roman" w:hAnsi="Times New Roman"/>
          <w:sz w:val="20"/>
          <w:szCs w:val="20"/>
        </w:rPr>
      </w:pPr>
    </w:p>
    <w:p w14:paraId="1DD2AF8F"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2.3 Contribuţia financiară/tehnică/profesională a fiecareipărţi la îndeplinirea contractului de achiziţie publică este:</w:t>
      </w:r>
    </w:p>
    <w:p w14:paraId="36A5B314" w14:textId="77777777" w:rsidR="00CB0167" w:rsidRPr="00761586" w:rsidRDefault="00CB0167">
      <w:pPr>
        <w:spacing w:after="0"/>
        <w:jc w:val="both"/>
        <w:rPr>
          <w:rFonts w:ascii="Times New Roman" w:hAnsi="Times New Roman"/>
          <w:sz w:val="20"/>
          <w:szCs w:val="20"/>
        </w:rPr>
      </w:pPr>
    </w:p>
    <w:p w14:paraId="0DD3CD9A" w14:textId="77777777"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1._______ % S.C. ___________________________</w:t>
      </w:r>
    </w:p>
    <w:p w14:paraId="11833D6D" w14:textId="77777777"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2._______ % S.C. ___________________________</w:t>
      </w:r>
    </w:p>
    <w:p w14:paraId="72D84614" w14:textId="77777777" w:rsidR="00CB0167" w:rsidRPr="00761586" w:rsidRDefault="00CB0167">
      <w:pPr>
        <w:spacing w:after="0"/>
        <w:ind w:firstLine="720"/>
        <w:jc w:val="both"/>
        <w:rPr>
          <w:rFonts w:ascii="Times New Roman" w:hAnsi="Times New Roman"/>
          <w:sz w:val="20"/>
          <w:szCs w:val="20"/>
        </w:rPr>
      </w:pPr>
    </w:p>
    <w:p w14:paraId="6E05520B"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2.4 Repartizarea beneficiilor sau pierderilor rezultate din activităţile comune desfăşurate de asociaţi se va efectua proporţional cu cota de participare a fiecărui asociat, respectiv:</w:t>
      </w:r>
    </w:p>
    <w:p w14:paraId="5D2955AC" w14:textId="77777777" w:rsidR="00CB0167" w:rsidRPr="00761586" w:rsidRDefault="00CB0167">
      <w:pPr>
        <w:spacing w:after="0"/>
        <w:jc w:val="both"/>
        <w:rPr>
          <w:rFonts w:ascii="Times New Roman" w:hAnsi="Times New Roman"/>
          <w:sz w:val="20"/>
          <w:szCs w:val="20"/>
        </w:rPr>
      </w:pPr>
    </w:p>
    <w:p w14:paraId="15C8940F" w14:textId="77777777"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1._______ % S.C. ___________________________</w:t>
      </w:r>
    </w:p>
    <w:p w14:paraId="4AE4BE7E" w14:textId="77777777" w:rsidR="00CB0167" w:rsidRPr="00761586" w:rsidRDefault="00CB0167">
      <w:pPr>
        <w:spacing w:after="0"/>
        <w:ind w:firstLine="720"/>
        <w:jc w:val="both"/>
        <w:rPr>
          <w:rFonts w:ascii="Times New Roman" w:hAnsi="Times New Roman"/>
          <w:sz w:val="20"/>
          <w:szCs w:val="20"/>
        </w:rPr>
      </w:pPr>
      <w:r w:rsidRPr="00761586">
        <w:rPr>
          <w:rFonts w:ascii="Times New Roman" w:hAnsi="Times New Roman"/>
          <w:sz w:val="20"/>
          <w:szCs w:val="20"/>
        </w:rPr>
        <w:t>2._______ % S.C. ___________________________</w:t>
      </w:r>
    </w:p>
    <w:p w14:paraId="446CC6B5" w14:textId="77777777" w:rsidR="00CB0167" w:rsidRPr="00761586" w:rsidRDefault="00CB0167">
      <w:pPr>
        <w:spacing w:after="0" w:line="360" w:lineRule="auto"/>
        <w:jc w:val="both"/>
        <w:rPr>
          <w:rFonts w:ascii="Times New Roman" w:hAnsi="Times New Roman"/>
          <w:sz w:val="20"/>
          <w:szCs w:val="20"/>
        </w:rPr>
      </w:pPr>
    </w:p>
    <w:p w14:paraId="1C0FECEA" w14:textId="77777777" w:rsidR="00CB0167" w:rsidRPr="00761586" w:rsidRDefault="00CB0167">
      <w:pPr>
        <w:numPr>
          <w:ilvl w:val="0"/>
          <w:numId w:val="14"/>
        </w:numPr>
        <w:tabs>
          <w:tab w:val="left" w:pos="720"/>
        </w:tabs>
        <w:suppressAutoHyphens/>
        <w:spacing w:after="0"/>
        <w:rPr>
          <w:rFonts w:ascii="Times New Roman" w:hAnsi="Times New Roman"/>
          <w:b/>
          <w:sz w:val="20"/>
          <w:szCs w:val="20"/>
        </w:rPr>
      </w:pPr>
      <w:r w:rsidRPr="00761586">
        <w:rPr>
          <w:rFonts w:ascii="Times New Roman" w:hAnsi="Times New Roman"/>
          <w:b/>
          <w:sz w:val="20"/>
          <w:szCs w:val="20"/>
        </w:rPr>
        <w:t>DURATA ACORDULUI</w:t>
      </w:r>
    </w:p>
    <w:p w14:paraId="2A009AB6" w14:textId="77777777"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 xml:space="preserve">3.1 Durata asocierii constituite în baza prezentului acord este egală cu perioada derulării procedurii de atribuire şi se prelungeşte corespunzător cu perioada de îndeplinire a contractului ( </w:t>
      </w:r>
      <w:r w:rsidRPr="00761586">
        <w:rPr>
          <w:rFonts w:ascii="Times New Roman" w:hAnsi="Times New Roman"/>
          <w:iCs/>
          <w:sz w:val="20"/>
          <w:szCs w:val="20"/>
        </w:rPr>
        <w:t>în cazul desemnării asocierii ca fiind câştigătoare a procedurii de achiziţie)</w:t>
      </w:r>
      <w:r w:rsidR="00550AA9" w:rsidRPr="00761586">
        <w:rPr>
          <w:rFonts w:ascii="Times New Roman" w:hAnsi="Times New Roman"/>
          <w:iCs/>
          <w:sz w:val="20"/>
          <w:szCs w:val="20"/>
        </w:rPr>
        <w:t>.</w:t>
      </w:r>
    </w:p>
    <w:p w14:paraId="743BF974" w14:textId="77777777" w:rsidR="00CB0167" w:rsidRPr="00761586" w:rsidRDefault="00CB0167">
      <w:pPr>
        <w:numPr>
          <w:ilvl w:val="0"/>
          <w:numId w:val="15"/>
        </w:numPr>
        <w:tabs>
          <w:tab w:val="left" w:pos="720"/>
        </w:tabs>
        <w:suppressAutoHyphens/>
        <w:spacing w:after="0"/>
        <w:rPr>
          <w:rFonts w:ascii="Times New Roman" w:hAnsi="Times New Roman"/>
          <w:sz w:val="20"/>
          <w:szCs w:val="20"/>
        </w:rPr>
      </w:pPr>
      <w:r w:rsidRPr="00761586">
        <w:rPr>
          <w:rFonts w:ascii="Times New Roman" w:hAnsi="Times New Roman"/>
          <w:b/>
          <w:sz w:val="20"/>
          <w:szCs w:val="20"/>
        </w:rPr>
        <w:lastRenderedPageBreak/>
        <w:t>CONDIȚIILE DE ADMINISTRARE ȘI CONDUCERE A ASOCIERII</w:t>
      </w:r>
    </w:p>
    <w:p w14:paraId="3BDDBFF7"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 xml:space="preserve">4.1 Se împuterniceşte SC..............................., având calitatea de lider al asociaţiei pentru întocmirea ofertei comune, semnarea şi depunerea acesteia în numele şi pentru asocierea constituită prin prezentul acord. </w:t>
      </w:r>
    </w:p>
    <w:p w14:paraId="451A4511" w14:textId="77777777" w:rsidR="00CB0167" w:rsidRPr="00761586" w:rsidRDefault="00CB0167" w:rsidP="006A0028">
      <w:pPr>
        <w:spacing w:after="0"/>
        <w:jc w:val="both"/>
        <w:rPr>
          <w:rFonts w:ascii="Times New Roman" w:hAnsi="Times New Roman"/>
          <w:sz w:val="20"/>
          <w:szCs w:val="20"/>
        </w:rPr>
      </w:pPr>
      <w:r w:rsidRPr="00761586">
        <w:rPr>
          <w:rFonts w:ascii="Times New Roman" w:hAnsi="Times New Roman"/>
          <w:sz w:val="20"/>
          <w:szCs w:val="20"/>
        </w:rPr>
        <w:t xml:space="preserve">4.2 Se împuterniceşte SC..............................., având calitatea de lider al asociaţiei pentru semnarea contractului de achiziţie publică în numele şi pentru asocierea constituită prin prezentul acord, </w:t>
      </w:r>
      <w:r w:rsidRPr="00761586">
        <w:rPr>
          <w:rFonts w:ascii="Times New Roman" w:hAnsi="Times New Roman"/>
          <w:iCs/>
          <w:sz w:val="20"/>
          <w:szCs w:val="20"/>
        </w:rPr>
        <w:t>în cazul desemnării asocierii ca fiind câştigătoare a procedurii de achiziţie.</w:t>
      </w:r>
    </w:p>
    <w:p w14:paraId="1BD86AF4" w14:textId="77777777" w:rsidR="00CB0167" w:rsidRPr="00761586" w:rsidRDefault="00CB0167">
      <w:pPr>
        <w:numPr>
          <w:ilvl w:val="0"/>
          <w:numId w:val="15"/>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RĂSPUNDERE</w:t>
      </w:r>
    </w:p>
    <w:p w14:paraId="588BDAF2" w14:textId="77777777" w:rsidR="00CB0167" w:rsidRPr="00761586" w:rsidRDefault="00CB0167">
      <w:pPr>
        <w:spacing w:after="0" w:line="360" w:lineRule="auto"/>
        <w:jc w:val="both"/>
        <w:rPr>
          <w:rFonts w:ascii="Times New Roman" w:hAnsi="Times New Roman"/>
          <w:b/>
          <w:sz w:val="20"/>
          <w:szCs w:val="20"/>
        </w:rPr>
      </w:pPr>
      <w:r w:rsidRPr="00761586">
        <w:rPr>
          <w:rFonts w:ascii="Times New Roman" w:hAnsi="Times New Roman"/>
          <w:sz w:val="20"/>
          <w:szCs w:val="20"/>
        </w:rPr>
        <w:t>5.1 Părţile vor răspunde solidar şi individual în fața Beneficiarului în ceea ce priveşte toate obligaţiileşiresponsabilităţile decurgând din sau în legătura cu Contractul.</w:t>
      </w:r>
    </w:p>
    <w:p w14:paraId="085B5A9F" w14:textId="77777777" w:rsidR="00CB0167" w:rsidRPr="00761586"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ALTE CLAUZE</w:t>
      </w:r>
    </w:p>
    <w:p w14:paraId="33B03E09" w14:textId="77777777"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 xml:space="preserve"> 6.1 Asociaţii convin să se susţină ori de câte ori va fi nevoie pe tot parcursul realizării contractului, acordându-şi sprijin de natură tehnică, managerială sau/şi logistică ori de câte ori situaţia o cere.</w:t>
      </w:r>
    </w:p>
    <w:p w14:paraId="0B48A28F" w14:textId="77777777"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6.2 Nici una dintre Parţi nu va fi îndreptăţită să vândă, cesioneze sau în orice altă modalitate să greveze sau să transmită cota sa sau parte din aceasta altfel decât prin efectul legii şi prin obţinereaconsimţământului scris prealabil atât al celorlalte Parţi cât şi a Beneficiarului.</w:t>
      </w:r>
    </w:p>
    <w:p w14:paraId="7C90FFC4" w14:textId="77777777" w:rsidR="00CB0167" w:rsidRPr="00761586" w:rsidRDefault="00CB0167">
      <w:pPr>
        <w:spacing w:after="0" w:line="360" w:lineRule="auto"/>
        <w:jc w:val="both"/>
        <w:rPr>
          <w:rFonts w:ascii="Times New Roman" w:hAnsi="Times New Roman"/>
          <w:b/>
          <w:sz w:val="20"/>
          <w:szCs w:val="20"/>
        </w:rPr>
      </w:pPr>
      <w:r w:rsidRPr="00761586">
        <w:rPr>
          <w:rFonts w:ascii="Times New Roman" w:hAnsi="Times New Roman"/>
          <w:sz w:val="20"/>
          <w:szCs w:val="20"/>
        </w:rPr>
        <w:t>6.3 Prezentul acord se completează în ceea ce priveşte termenele şicondiţiile de realizare a serviciilor, cu prevederile contractului ce se va încheia între …............................... (liderul de asociere) şi Beneficiar.</w:t>
      </w:r>
    </w:p>
    <w:p w14:paraId="61B10EC4" w14:textId="77777777" w:rsidR="00CB0167" w:rsidRPr="00761586"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SEDIUL ASOCIERII</w:t>
      </w:r>
    </w:p>
    <w:p w14:paraId="60906C1D" w14:textId="77777777" w:rsidR="00CB0167" w:rsidRPr="00761586" w:rsidRDefault="00CB0167">
      <w:pPr>
        <w:spacing w:after="0" w:line="360" w:lineRule="auto"/>
        <w:jc w:val="both"/>
        <w:rPr>
          <w:rFonts w:ascii="Times New Roman" w:hAnsi="Times New Roman"/>
          <w:b/>
          <w:sz w:val="20"/>
          <w:szCs w:val="20"/>
        </w:rPr>
      </w:pPr>
      <w:r w:rsidRPr="00761586">
        <w:rPr>
          <w:rFonts w:ascii="Times New Roman" w:hAnsi="Times New Roman"/>
          <w:sz w:val="20"/>
          <w:szCs w:val="20"/>
        </w:rPr>
        <w:t>7.1 Sediul asocierii va fi în ……………………………………………(adresa completă, nr. de tel, nr. de fax).</w:t>
      </w:r>
    </w:p>
    <w:p w14:paraId="1F90787E" w14:textId="77777777" w:rsidR="00CB0167" w:rsidRPr="00761586" w:rsidRDefault="00CB0167">
      <w:pPr>
        <w:numPr>
          <w:ilvl w:val="0"/>
          <w:numId w:val="16"/>
        </w:numPr>
        <w:tabs>
          <w:tab w:val="left" w:pos="720"/>
        </w:tabs>
        <w:suppressAutoHyphens/>
        <w:spacing w:after="0" w:line="360" w:lineRule="auto"/>
        <w:jc w:val="both"/>
        <w:rPr>
          <w:rFonts w:ascii="Times New Roman" w:hAnsi="Times New Roman"/>
          <w:sz w:val="20"/>
          <w:szCs w:val="20"/>
        </w:rPr>
      </w:pPr>
      <w:r w:rsidRPr="00761586">
        <w:rPr>
          <w:rFonts w:ascii="Times New Roman" w:hAnsi="Times New Roman"/>
          <w:b/>
          <w:sz w:val="20"/>
          <w:szCs w:val="20"/>
        </w:rPr>
        <w:t>ÎNCETAREA ACORDULUI DE ASOCIERE</w:t>
      </w:r>
    </w:p>
    <w:p w14:paraId="046B3918"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8.1 Asocierea încetează prin :</w:t>
      </w:r>
    </w:p>
    <w:p w14:paraId="2079ED7E" w14:textId="77777777"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hotărârea comună a membrilor asociați;</w:t>
      </w:r>
    </w:p>
    <w:p w14:paraId="0098AEDA" w14:textId="77777777"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expirarea duratei pentru care s-a incheiat acordul de asociere;</w:t>
      </w:r>
    </w:p>
    <w:p w14:paraId="7C789DE2" w14:textId="77777777"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neîndeplinirea sau imposibilitatea îndeplinirii obiectivului de activitate sau a obligațiilor asumate de părți;</w:t>
      </w:r>
    </w:p>
    <w:p w14:paraId="3A4DEC40" w14:textId="77777777" w:rsidR="00CB0167" w:rsidRPr="00761586" w:rsidRDefault="00CB0167">
      <w:pPr>
        <w:numPr>
          <w:ilvl w:val="0"/>
          <w:numId w:val="17"/>
        </w:numPr>
        <w:tabs>
          <w:tab w:val="left" w:pos="720"/>
        </w:tabs>
        <w:suppressAutoHyphens/>
        <w:spacing w:after="0"/>
        <w:jc w:val="both"/>
        <w:rPr>
          <w:rFonts w:ascii="Times New Roman" w:hAnsi="Times New Roman"/>
          <w:sz w:val="20"/>
          <w:szCs w:val="20"/>
        </w:rPr>
      </w:pPr>
      <w:r w:rsidRPr="00761586">
        <w:rPr>
          <w:rFonts w:ascii="Times New Roman" w:hAnsi="Times New Roman"/>
          <w:sz w:val="20"/>
          <w:szCs w:val="20"/>
        </w:rPr>
        <w:t>alte cazuri prevăzute de lege;</w:t>
      </w:r>
    </w:p>
    <w:p w14:paraId="5A6D3016" w14:textId="77777777" w:rsidR="00CB0167" w:rsidRPr="00761586" w:rsidRDefault="00CB0167">
      <w:pPr>
        <w:numPr>
          <w:ilvl w:val="0"/>
          <w:numId w:val="16"/>
        </w:numPr>
        <w:tabs>
          <w:tab w:val="left" w:pos="720"/>
        </w:tabs>
        <w:suppressAutoHyphens/>
        <w:spacing w:after="0"/>
        <w:jc w:val="both"/>
        <w:rPr>
          <w:rFonts w:ascii="Times New Roman" w:hAnsi="Times New Roman"/>
          <w:sz w:val="20"/>
          <w:szCs w:val="20"/>
        </w:rPr>
      </w:pPr>
      <w:r w:rsidRPr="00761586">
        <w:rPr>
          <w:rFonts w:ascii="Times New Roman" w:hAnsi="Times New Roman"/>
          <w:b/>
          <w:bCs/>
          <w:sz w:val="20"/>
          <w:szCs w:val="20"/>
        </w:rPr>
        <w:t>COMUNICĂRI</w:t>
      </w:r>
    </w:p>
    <w:p w14:paraId="29DA97DB"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9.1 Orice comunicare între părţi este valabil îndeplinită dacă se va face în scris şi va fi transmisă la adresa/adresele ......................................................., prevăzute la art..........</w:t>
      </w:r>
    </w:p>
    <w:p w14:paraId="42007A8F" w14:textId="77777777" w:rsidR="00CB0167" w:rsidRPr="00761586" w:rsidRDefault="00CB0167">
      <w:pPr>
        <w:spacing w:after="0" w:line="360" w:lineRule="auto"/>
        <w:jc w:val="both"/>
        <w:rPr>
          <w:rFonts w:ascii="Times New Roman" w:hAnsi="Times New Roman"/>
          <w:b/>
          <w:bCs/>
          <w:sz w:val="20"/>
          <w:szCs w:val="20"/>
        </w:rPr>
      </w:pPr>
      <w:r w:rsidRPr="00761586">
        <w:rPr>
          <w:rFonts w:ascii="Times New Roman" w:hAnsi="Times New Roman"/>
          <w:sz w:val="20"/>
          <w:szCs w:val="20"/>
        </w:rPr>
        <w:t>9.2 De comun acord, asociaţii pot stabili şi alte modalităţi de comunicare.</w:t>
      </w:r>
    </w:p>
    <w:p w14:paraId="276A9D29" w14:textId="77777777" w:rsidR="00CB0167" w:rsidRPr="00761586" w:rsidRDefault="00CB0167">
      <w:pPr>
        <w:numPr>
          <w:ilvl w:val="0"/>
          <w:numId w:val="16"/>
        </w:numPr>
        <w:tabs>
          <w:tab w:val="left" w:pos="720"/>
        </w:tabs>
        <w:suppressAutoHyphens/>
        <w:spacing w:after="0"/>
        <w:jc w:val="both"/>
        <w:rPr>
          <w:rFonts w:ascii="Times New Roman" w:hAnsi="Times New Roman"/>
          <w:sz w:val="20"/>
          <w:szCs w:val="20"/>
        </w:rPr>
      </w:pPr>
      <w:r w:rsidRPr="00761586">
        <w:rPr>
          <w:rFonts w:ascii="Times New Roman" w:hAnsi="Times New Roman"/>
          <w:b/>
          <w:bCs/>
          <w:sz w:val="20"/>
          <w:szCs w:val="20"/>
        </w:rPr>
        <w:t>LITIGII</w:t>
      </w:r>
    </w:p>
    <w:p w14:paraId="401C063C" w14:textId="77777777" w:rsidR="00CB0167" w:rsidRPr="00761586" w:rsidRDefault="00CB0167">
      <w:pPr>
        <w:spacing w:after="0" w:line="360" w:lineRule="auto"/>
        <w:jc w:val="both"/>
        <w:rPr>
          <w:rFonts w:ascii="Times New Roman" w:hAnsi="Times New Roman"/>
          <w:sz w:val="20"/>
          <w:szCs w:val="20"/>
        </w:rPr>
      </w:pPr>
      <w:r w:rsidRPr="00761586">
        <w:rPr>
          <w:rFonts w:ascii="Times New Roman" w:hAnsi="Times New Roman"/>
          <w:sz w:val="20"/>
          <w:szCs w:val="20"/>
        </w:rPr>
        <w:t>10.1 Litigiile intervenite între părţi se vor soluţiona pe cale amiabilă, iar în caz de nerezolvare vor fi soluţionate de către instanţa de judecată competentă.</w:t>
      </w:r>
    </w:p>
    <w:p w14:paraId="0E280B8F"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Prezentul acord de asociere s-a încheiat astăzi ….................................. în …........ exemplare originale, câte unul pentru fiecare parte și unul pentru autoritatea contractantă.</w:t>
      </w:r>
    </w:p>
    <w:p w14:paraId="315025AC" w14:textId="77777777" w:rsidR="00CB0167" w:rsidRPr="00761586" w:rsidRDefault="00CB0167">
      <w:pPr>
        <w:spacing w:after="0"/>
        <w:jc w:val="both"/>
        <w:rPr>
          <w:rFonts w:ascii="Times New Roman" w:hAnsi="Times New Roman"/>
          <w:sz w:val="20"/>
          <w:szCs w:val="20"/>
        </w:rPr>
      </w:pPr>
    </w:p>
    <w:p w14:paraId="6AC1FE37" w14:textId="77777777" w:rsidR="00FF21A3" w:rsidRPr="00761586" w:rsidRDefault="00CB0167" w:rsidP="00FF21A3">
      <w:pPr>
        <w:tabs>
          <w:tab w:val="left" w:pos="0"/>
        </w:tabs>
        <w:spacing w:after="0"/>
        <w:rPr>
          <w:rFonts w:ascii="Times New Roman" w:hAnsi="Times New Roman"/>
          <w:bCs/>
          <w:sz w:val="20"/>
          <w:szCs w:val="20"/>
        </w:rPr>
      </w:pPr>
      <w:r w:rsidRPr="00761586">
        <w:rPr>
          <w:rFonts w:ascii="Times New Roman" w:hAnsi="Times New Roman"/>
          <w:bCs/>
          <w:sz w:val="20"/>
          <w:szCs w:val="20"/>
        </w:rPr>
        <w:t>Semnătură</w:t>
      </w:r>
    </w:p>
    <w:p w14:paraId="2F426FCE" w14:textId="77777777" w:rsidR="00FF21A3" w:rsidRPr="00761586" w:rsidRDefault="00FF21A3" w:rsidP="00FF21A3">
      <w:pPr>
        <w:tabs>
          <w:tab w:val="left" w:pos="0"/>
        </w:tabs>
        <w:spacing w:after="0"/>
        <w:rPr>
          <w:rFonts w:ascii="Times New Roman" w:hAnsi="Times New Roman"/>
          <w:bCs/>
          <w:sz w:val="20"/>
          <w:szCs w:val="20"/>
        </w:rPr>
      </w:pPr>
    </w:p>
    <w:p w14:paraId="22C7F3ED" w14:textId="77777777" w:rsidR="00CB0167" w:rsidRPr="00761586" w:rsidRDefault="00CB0167" w:rsidP="00FF21A3">
      <w:pPr>
        <w:tabs>
          <w:tab w:val="left" w:pos="0"/>
        </w:tabs>
        <w:spacing w:after="0"/>
        <w:rPr>
          <w:rFonts w:ascii="Times New Roman" w:hAnsi="Times New Roman"/>
          <w:sz w:val="20"/>
          <w:szCs w:val="20"/>
        </w:rPr>
      </w:pPr>
      <w:r w:rsidRPr="00761586">
        <w:rPr>
          <w:rFonts w:ascii="Times New Roman" w:hAnsi="Times New Roman"/>
          <w:b/>
          <w:sz w:val="20"/>
          <w:szCs w:val="20"/>
        </w:rPr>
        <w:t xml:space="preserve">NOTA: </w:t>
      </w:r>
      <w:r w:rsidRPr="00761586">
        <w:rPr>
          <w:rFonts w:ascii="Times New Roman" w:hAnsi="Times New Roman"/>
          <w:sz w:val="20"/>
          <w:szCs w:val="20"/>
        </w:rPr>
        <w:t>Prezentul Acord de Asociere conţine clauzele obligatorii, părţile putând adăuga şi alte clauze</w:t>
      </w:r>
    </w:p>
    <w:p w14:paraId="6BE58683" w14:textId="77777777" w:rsidR="00FF21A3" w:rsidRPr="00761586" w:rsidRDefault="00FF21A3">
      <w:pPr>
        <w:spacing w:after="0"/>
        <w:jc w:val="right"/>
        <w:rPr>
          <w:rFonts w:ascii="Times New Roman" w:hAnsi="Times New Roman"/>
          <w:b/>
          <w:bCs/>
          <w:sz w:val="20"/>
          <w:szCs w:val="20"/>
        </w:rPr>
      </w:pPr>
    </w:p>
    <w:p w14:paraId="5F66515D" w14:textId="77777777" w:rsidR="000D1087" w:rsidRPr="00761586" w:rsidRDefault="000D1087">
      <w:pPr>
        <w:spacing w:after="0"/>
        <w:jc w:val="right"/>
        <w:rPr>
          <w:rFonts w:ascii="Times New Roman" w:hAnsi="Times New Roman"/>
          <w:b/>
          <w:bCs/>
          <w:sz w:val="20"/>
          <w:szCs w:val="20"/>
        </w:rPr>
      </w:pPr>
    </w:p>
    <w:p w14:paraId="734C4DB3" w14:textId="77777777" w:rsidR="000D1087" w:rsidRPr="00761586" w:rsidRDefault="000D1087" w:rsidP="0060276F">
      <w:pPr>
        <w:spacing w:after="0"/>
        <w:rPr>
          <w:rFonts w:ascii="Times New Roman" w:hAnsi="Times New Roman"/>
          <w:b/>
          <w:bCs/>
          <w:sz w:val="20"/>
          <w:szCs w:val="20"/>
        </w:rPr>
      </w:pPr>
    </w:p>
    <w:p w14:paraId="514DC1F7" w14:textId="77777777" w:rsidR="0060276F" w:rsidRPr="00761586" w:rsidRDefault="0060276F" w:rsidP="0060276F">
      <w:pPr>
        <w:spacing w:after="0"/>
        <w:rPr>
          <w:rFonts w:ascii="Times New Roman" w:hAnsi="Times New Roman"/>
          <w:b/>
          <w:bCs/>
          <w:sz w:val="20"/>
          <w:szCs w:val="20"/>
        </w:rPr>
      </w:pPr>
    </w:p>
    <w:p w14:paraId="2F16F6F9" w14:textId="77777777" w:rsidR="00EC3DF4" w:rsidRPr="00761586" w:rsidRDefault="00EC3DF4" w:rsidP="0060276F">
      <w:pPr>
        <w:spacing w:after="0"/>
        <w:rPr>
          <w:rFonts w:ascii="Times New Roman" w:hAnsi="Times New Roman"/>
          <w:b/>
          <w:bCs/>
          <w:sz w:val="20"/>
          <w:szCs w:val="20"/>
        </w:rPr>
      </w:pPr>
    </w:p>
    <w:p w14:paraId="1F0D8AEC" w14:textId="77777777" w:rsidR="00EC3DF4" w:rsidRPr="00761586" w:rsidRDefault="00EC3DF4" w:rsidP="0060276F">
      <w:pPr>
        <w:spacing w:after="0"/>
        <w:rPr>
          <w:rFonts w:ascii="Times New Roman" w:hAnsi="Times New Roman"/>
          <w:b/>
          <w:bCs/>
          <w:sz w:val="20"/>
          <w:szCs w:val="20"/>
        </w:rPr>
      </w:pPr>
    </w:p>
    <w:p w14:paraId="659738C1" w14:textId="77777777" w:rsidR="00EC3DF4" w:rsidRPr="00761586" w:rsidRDefault="00EC3DF4" w:rsidP="0060276F">
      <w:pPr>
        <w:spacing w:after="0"/>
        <w:rPr>
          <w:rFonts w:ascii="Times New Roman" w:hAnsi="Times New Roman"/>
          <w:b/>
          <w:bCs/>
          <w:sz w:val="20"/>
          <w:szCs w:val="20"/>
        </w:rPr>
      </w:pPr>
    </w:p>
    <w:p w14:paraId="756926B7" w14:textId="77777777" w:rsidR="00EC3DF4" w:rsidRPr="00761586" w:rsidRDefault="00EC3DF4" w:rsidP="0060276F">
      <w:pPr>
        <w:spacing w:after="0"/>
        <w:rPr>
          <w:rFonts w:ascii="Times New Roman" w:hAnsi="Times New Roman"/>
          <w:b/>
          <w:bCs/>
          <w:sz w:val="20"/>
          <w:szCs w:val="20"/>
        </w:rPr>
      </w:pPr>
    </w:p>
    <w:p w14:paraId="5DFF3C2E" w14:textId="77777777" w:rsidR="00EC3DF4" w:rsidRPr="00761586" w:rsidRDefault="00EC3DF4" w:rsidP="0060276F">
      <w:pPr>
        <w:spacing w:after="0"/>
        <w:rPr>
          <w:rFonts w:ascii="Times New Roman" w:hAnsi="Times New Roman"/>
          <w:b/>
          <w:bCs/>
          <w:sz w:val="20"/>
          <w:szCs w:val="20"/>
        </w:rPr>
      </w:pPr>
    </w:p>
    <w:p w14:paraId="23B49ABD" w14:textId="77777777" w:rsidR="000D1087" w:rsidRPr="00761586" w:rsidRDefault="000D1087">
      <w:pPr>
        <w:spacing w:after="0"/>
        <w:jc w:val="right"/>
        <w:rPr>
          <w:rFonts w:ascii="Times New Roman" w:hAnsi="Times New Roman"/>
          <w:b/>
          <w:bCs/>
          <w:sz w:val="20"/>
          <w:szCs w:val="20"/>
        </w:rPr>
      </w:pPr>
    </w:p>
    <w:p w14:paraId="62A0F8F5" w14:textId="77777777" w:rsidR="00CB0167" w:rsidRPr="00761586" w:rsidRDefault="00CB0167">
      <w:pPr>
        <w:spacing w:after="0"/>
        <w:jc w:val="right"/>
        <w:rPr>
          <w:rFonts w:ascii="Times New Roman" w:hAnsi="Times New Roman"/>
          <w:b/>
          <w:bCs/>
          <w:sz w:val="20"/>
          <w:szCs w:val="20"/>
        </w:rPr>
      </w:pPr>
      <w:r w:rsidRPr="00761586">
        <w:rPr>
          <w:rFonts w:ascii="Times New Roman" w:hAnsi="Times New Roman"/>
          <w:b/>
          <w:bCs/>
          <w:sz w:val="20"/>
          <w:szCs w:val="20"/>
        </w:rPr>
        <w:t>Formular nr. 4</w:t>
      </w:r>
    </w:p>
    <w:p w14:paraId="547BC6F7"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14:paraId="2B8CC427" w14:textId="77777777" w:rsidR="00CB0167" w:rsidRPr="00761586" w:rsidRDefault="00CB0167">
      <w:pPr>
        <w:spacing w:after="0"/>
        <w:jc w:val="both"/>
        <w:rPr>
          <w:rFonts w:ascii="Times New Roman" w:hAnsi="Times New Roman"/>
          <w:bCs/>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 xml:space="preserve">: </w:t>
      </w:r>
    </w:p>
    <w:p w14:paraId="524DDE83" w14:textId="77777777" w:rsidR="00CB0167" w:rsidRPr="00761586" w:rsidRDefault="00CB0167">
      <w:pPr>
        <w:spacing w:after="0"/>
        <w:rPr>
          <w:rFonts w:ascii="Times New Roman" w:hAnsi="Times New Roman"/>
          <w:bCs/>
          <w:i/>
          <w:sz w:val="20"/>
          <w:szCs w:val="20"/>
        </w:rPr>
      </w:pPr>
    </w:p>
    <w:p w14:paraId="105E3956" w14:textId="77777777" w:rsidR="00CB0167" w:rsidRPr="00761586" w:rsidRDefault="00CB0167">
      <w:pPr>
        <w:autoSpaceDE w:val="0"/>
        <w:spacing w:after="0"/>
        <w:jc w:val="both"/>
        <w:rPr>
          <w:rFonts w:ascii="Times New Roman" w:hAnsi="Times New Roman"/>
          <w:sz w:val="20"/>
          <w:szCs w:val="20"/>
        </w:rPr>
      </w:pPr>
    </w:p>
    <w:p w14:paraId="09CA4162" w14:textId="77777777" w:rsidR="00CB0167" w:rsidRPr="00761586" w:rsidRDefault="00CB0167">
      <w:pPr>
        <w:autoSpaceDE w:val="0"/>
        <w:spacing w:after="0"/>
        <w:jc w:val="center"/>
        <w:rPr>
          <w:rFonts w:ascii="Times New Roman" w:hAnsi="Times New Roman"/>
          <w:b/>
          <w:sz w:val="20"/>
          <w:szCs w:val="20"/>
        </w:rPr>
      </w:pPr>
      <w:r w:rsidRPr="00761586">
        <w:rPr>
          <w:rFonts w:ascii="Times New Roman" w:hAnsi="Times New Roman"/>
          <w:b/>
          <w:sz w:val="20"/>
          <w:szCs w:val="20"/>
        </w:rPr>
        <w:t>Acord de subcontractare</w:t>
      </w:r>
    </w:p>
    <w:p w14:paraId="2F3AF55D" w14:textId="77777777" w:rsidR="00CB0167" w:rsidRPr="00761586" w:rsidRDefault="00CB0167">
      <w:pPr>
        <w:autoSpaceDE w:val="0"/>
        <w:spacing w:after="0"/>
        <w:jc w:val="center"/>
        <w:rPr>
          <w:rFonts w:ascii="Times New Roman" w:hAnsi="Times New Roman"/>
          <w:b/>
          <w:sz w:val="20"/>
          <w:szCs w:val="20"/>
          <w:u w:val="single"/>
        </w:rPr>
      </w:pPr>
      <w:r w:rsidRPr="00761586">
        <w:rPr>
          <w:rFonts w:ascii="Times New Roman" w:hAnsi="Times New Roman"/>
          <w:b/>
          <w:sz w:val="20"/>
          <w:szCs w:val="20"/>
        </w:rPr>
        <w:t>Nr. _________________</w:t>
      </w:r>
    </w:p>
    <w:p w14:paraId="03E3C36F" w14:textId="77777777" w:rsidR="00CB0167" w:rsidRPr="00761586" w:rsidRDefault="00CB0167">
      <w:pPr>
        <w:autoSpaceDE w:val="0"/>
        <w:spacing w:after="0"/>
        <w:jc w:val="center"/>
        <w:rPr>
          <w:rFonts w:ascii="Times New Roman" w:hAnsi="Times New Roman"/>
          <w:sz w:val="20"/>
          <w:szCs w:val="20"/>
        </w:rPr>
      </w:pPr>
    </w:p>
    <w:p w14:paraId="53CD3A36" w14:textId="77777777" w:rsidR="00CB0167" w:rsidRPr="00761586" w:rsidRDefault="00CB0167">
      <w:pPr>
        <w:spacing w:after="0"/>
        <w:jc w:val="center"/>
        <w:rPr>
          <w:rFonts w:ascii="Times New Roman" w:hAnsi="Times New Roman"/>
          <w:i/>
          <w:spacing w:val="-2"/>
          <w:sz w:val="20"/>
          <w:szCs w:val="20"/>
        </w:rPr>
      </w:pPr>
      <w:r w:rsidRPr="00761586">
        <w:rPr>
          <w:rFonts w:ascii="Times New Roman" w:hAnsi="Times New Roman"/>
          <w:spacing w:val="-2"/>
          <w:sz w:val="20"/>
          <w:szCs w:val="20"/>
        </w:rPr>
        <w:t xml:space="preserve">Data: </w:t>
      </w:r>
    </w:p>
    <w:p w14:paraId="033F0F00" w14:textId="77777777" w:rsidR="00CB0167" w:rsidRPr="00761586" w:rsidRDefault="00CB0167">
      <w:pPr>
        <w:tabs>
          <w:tab w:val="left" w:pos="0"/>
        </w:tabs>
        <w:spacing w:after="0"/>
        <w:jc w:val="right"/>
        <w:rPr>
          <w:rFonts w:ascii="Times New Roman" w:hAnsi="Times New Roman"/>
          <w:bCs/>
          <w:sz w:val="20"/>
          <w:szCs w:val="20"/>
        </w:rPr>
      </w:pPr>
    </w:p>
    <w:p w14:paraId="252F1D43" w14:textId="77777777" w:rsidR="00CB0167" w:rsidRPr="00761586" w:rsidRDefault="00CB0167">
      <w:pPr>
        <w:autoSpaceDE w:val="0"/>
        <w:spacing w:after="0"/>
        <w:jc w:val="center"/>
        <w:rPr>
          <w:rFonts w:ascii="Times New Roman" w:hAnsi="Times New Roman"/>
          <w:sz w:val="20"/>
          <w:szCs w:val="20"/>
        </w:rPr>
      </w:pPr>
    </w:p>
    <w:p w14:paraId="1B8257E7"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Art.1. Părţile acordului : </w:t>
      </w:r>
    </w:p>
    <w:p w14:paraId="72730B1D"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_______________________, reprezentată prin................................, în calitate de contractor </w:t>
      </w:r>
    </w:p>
    <w:p w14:paraId="427E3B57"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(denumire operator economic, sediu, telefon) </w:t>
      </w:r>
    </w:p>
    <w:p w14:paraId="7FB75058"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şi</w:t>
      </w:r>
    </w:p>
    <w:p w14:paraId="369234B5"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________________________ reprezentată prin..............................., în calitate de subcontractant </w:t>
      </w:r>
    </w:p>
    <w:p w14:paraId="21FCDD98"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(denumire operator economic, sediu, telefon) </w:t>
      </w:r>
    </w:p>
    <w:p w14:paraId="7CCDE1E3"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 2. Obiectul acordului: </w:t>
      </w:r>
    </w:p>
    <w:p w14:paraId="015FC139"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Părțile au convenit ca în cazul desemnării ofertei ca fiind câştigătoare la procedura de achiziţie publică organizată de </w:t>
      </w:r>
      <w:r w:rsidRPr="00761586">
        <w:rPr>
          <w:rFonts w:ascii="Times New Roman" w:hAnsi="Times New Roman"/>
          <w:b/>
          <w:sz w:val="20"/>
          <w:szCs w:val="20"/>
        </w:rPr>
        <w:t>Municipiul Slobozia</w:t>
      </w:r>
      <w:r w:rsidRPr="00761586">
        <w:rPr>
          <w:rFonts w:ascii="Times New Roman" w:hAnsi="Times New Roman"/>
          <w:sz w:val="20"/>
          <w:szCs w:val="20"/>
        </w:rPr>
        <w:t xml:space="preserve"> să desfăşoare următoarele activitaţi ce se vor subcontracta______________________________________________________________. </w:t>
      </w:r>
    </w:p>
    <w:p w14:paraId="51844FA5"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Art.3. Valoarea estimată a serviciilor ce se vor presta de subcontractantul _____________________  reprezintă _____% din valoarea totală a serviciilor ofertate. </w:t>
      </w:r>
    </w:p>
    <w:p w14:paraId="5BF03FA9"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Art.4. Durata de prestare a ___________________________ (serviciilor) este de ________ luni. </w:t>
      </w:r>
    </w:p>
    <w:p w14:paraId="2AC73014"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Art.5. Alte dispoziţii: </w:t>
      </w:r>
    </w:p>
    <w:p w14:paraId="368C4882"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Încetarea acordului de subcontractare </w:t>
      </w:r>
    </w:p>
    <w:p w14:paraId="3EC66384"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Acordul îşi încetează activitatea ca urmare a următoarelor cauze: </w:t>
      </w:r>
    </w:p>
    <w:p w14:paraId="5BE492F2"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 expirarea duratei pentru care s-a încheiat acordul; </w:t>
      </w:r>
    </w:p>
    <w:p w14:paraId="6AE63F81"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b) alte cauze prevăzute de lege. </w:t>
      </w:r>
    </w:p>
    <w:p w14:paraId="1E1F1FCB"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 6. Comunicări </w:t>
      </w:r>
    </w:p>
    <w:p w14:paraId="2B135FD3"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Orice comunicare între părţi este valabil îndeplinită dacă se va face în scris şi va fi transmisă la adresa/adresele ......................................................., prevăzute la art.1 </w:t>
      </w:r>
    </w:p>
    <w:p w14:paraId="214FFA85"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Art.7. Subcontractantul se angajează faţă de contractant cu aceleaşiobligaţiişiresponsabilităţi pe care contractantul le are faţă de investitor conform contractului_______________________________(denumire contract) </w:t>
      </w:r>
    </w:p>
    <w:p w14:paraId="144A8421"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 xml:space="preserve">Art.8. Neînţelegerile dintre părţi se vor rezolva pe cale amiabilă. Dacă acest lucru nu este posibil, litigiile se vor soluţiona pe cale legală. </w:t>
      </w:r>
    </w:p>
    <w:p w14:paraId="09BBA83B" w14:textId="77777777" w:rsidR="00CB0167" w:rsidRPr="00761586" w:rsidRDefault="00CB0167">
      <w:pPr>
        <w:autoSpaceDE w:val="0"/>
        <w:spacing w:after="0"/>
        <w:jc w:val="both"/>
        <w:rPr>
          <w:rFonts w:ascii="Times New Roman" w:hAnsi="Times New Roman"/>
          <w:sz w:val="20"/>
          <w:szCs w:val="20"/>
        </w:rPr>
      </w:pPr>
      <w:r w:rsidRPr="00761586">
        <w:rPr>
          <w:rFonts w:ascii="Times New Roman" w:hAnsi="Times New Roman"/>
          <w:sz w:val="20"/>
          <w:szCs w:val="20"/>
        </w:rPr>
        <w:t>Prezentul acord s-a încheiat în două exemplare, câte un exemplar pentru fiecare parte.</w:t>
      </w:r>
    </w:p>
    <w:p w14:paraId="7F31826C" w14:textId="77777777" w:rsidR="00CB0167" w:rsidRPr="00761586" w:rsidRDefault="00CB0167">
      <w:pPr>
        <w:spacing w:after="0"/>
        <w:rPr>
          <w:rFonts w:ascii="Times New Roman" w:hAnsi="Times New Roman"/>
          <w:b/>
          <w:sz w:val="20"/>
          <w:szCs w:val="20"/>
        </w:rPr>
      </w:pPr>
    </w:p>
    <w:p w14:paraId="296562C5" w14:textId="77777777" w:rsidR="00CB0167" w:rsidRPr="00761586" w:rsidRDefault="00CB0167">
      <w:pPr>
        <w:tabs>
          <w:tab w:val="left" w:pos="0"/>
        </w:tabs>
        <w:spacing w:after="0"/>
        <w:rPr>
          <w:rFonts w:ascii="Times New Roman" w:hAnsi="Times New Roman"/>
          <w:bCs/>
          <w:sz w:val="20"/>
          <w:szCs w:val="20"/>
        </w:rPr>
      </w:pPr>
      <w:r w:rsidRPr="00761586">
        <w:rPr>
          <w:rFonts w:ascii="Times New Roman" w:hAnsi="Times New Roman"/>
          <w:bCs/>
          <w:sz w:val="20"/>
          <w:szCs w:val="20"/>
        </w:rPr>
        <w:t>Semnătură</w:t>
      </w:r>
    </w:p>
    <w:p w14:paraId="318AEB05" w14:textId="77777777" w:rsidR="00CB0167" w:rsidRPr="00761586" w:rsidRDefault="00CB0167">
      <w:pPr>
        <w:tabs>
          <w:tab w:val="left" w:pos="0"/>
        </w:tabs>
        <w:spacing w:after="0"/>
        <w:rPr>
          <w:rFonts w:ascii="Times New Roman" w:hAnsi="Times New Roman"/>
          <w:bCs/>
          <w:sz w:val="20"/>
          <w:szCs w:val="20"/>
        </w:rPr>
      </w:pPr>
    </w:p>
    <w:p w14:paraId="3966F549" w14:textId="77777777" w:rsidR="00CB0167" w:rsidRPr="00761586" w:rsidRDefault="00CB0167">
      <w:pPr>
        <w:tabs>
          <w:tab w:val="left" w:pos="0"/>
        </w:tabs>
        <w:spacing w:after="0"/>
        <w:rPr>
          <w:rFonts w:ascii="Times New Roman" w:hAnsi="Times New Roman"/>
          <w:bCs/>
          <w:sz w:val="20"/>
          <w:szCs w:val="20"/>
        </w:rPr>
      </w:pPr>
    </w:p>
    <w:p w14:paraId="3DDCBC86" w14:textId="77777777" w:rsidR="00CB0167" w:rsidRPr="00761586" w:rsidRDefault="00CB0167">
      <w:pPr>
        <w:tabs>
          <w:tab w:val="left" w:pos="0"/>
        </w:tabs>
        <w:spacing w:after="0"/>
        <w:rPr>
          <w:rFonts w:ascii="Times New Roman" w:hAnsi="Times New Roman"/>
          <w:bCs/>
          <w:sz w:val="20"/>
          <w:szCs w:val="20"/>
        </w:rPr>
      </w:pPr>
    </w:p>
    <w:p w14:paraId="583933B3" w14:textId="77777777" w:rsidR="00CB0167" w:rsidRPr="00761586" w:rsidRDefault="00CB0167">
      <w:pPr>
        <w:tabs>
          <w:tab w:val="left" w:pos="0"/>
        </w:tabs>
        <w:spacing w:after="0"/>
        <w:rPr>
          <w:rFonts w:ascii="Times New Roman" w:hAnsi="Times New Roman"/>
          <w:bCs/>
          <w:sz w:val="20"/>
          <w:szCs w:val="20"/>
        </w:rPr>
      </w:pPr>
    </w:p>
    <w:p w14:paraId="25813DC2" w14:textId="77777777" w:rsidR="00CB0167" w:rsidRPr="00761586" w:rsidRDefault="00CB0167">
      <w:pPr>
        <w:tabs>
          <w:tab w:val="left" w:pos="0"/>
        </w:tabs>
        <w:spacing w:after="0"/>
        <w:rPr>
          <w:rFonts w:ascii="Times New Roman" w:hAnsi="Times New Roman"/>
          <w:bCs/>
          <w:sz w:val="20"/>
          <w:szCs w:val="20"/>
        </w:rPr>
      </w:pPr>
    </w:p>
    <w:p w14:paraId="6A2B0C3F" w14:textId="77777777" w:rsidR="00CB0167" w:rsidRPr="00761586" w:rsidRDefault="00CB0167">
      <w:pPr>
        <w:tabs>
          <w:tab w:val="left" w:pos="0"/>
        </w:tabs>
        <w:spacing w:after="0"/>
        <w:rPr>
          <w:rFonts w:ascii="Times New Roman" w:hAnsi="Times New Roman"/>
          <w:bCs/>
          <w:sz w:val="20"/>
          <w:szCs w:val="20"/>
        </w:rPr>
      </w:pPr>
    </w:p>
    <w:p w14:paraId="1081C5C0" w14:textId="77777777" w:rsidR="00CB0167" w:rsidRPr="00761586" w:rsidRDefault="00CB0167">
      <w:pPr>
        <w:tabs>
          <w:tab w:val="left" w:pos="0"/>
        </w:tabs>
        <w:spacing w:after="0"/>
        <w:rPr>
          <w:rFonts w:ascii="Times New Roman" w:hAnsi="Times New Roman"/>
          <w:bCs/>
          <w:sz w:val="20"/>
          <w:szCs w:val="20"/>
        </w:rPr>
      </w:pPr>
    </w:p>
    <w:p w14:paraId="5D8C09B3" w14:textId="77777777" w:rsidR="00D30411" w:rsidRPr="00761586" w:rsidRDefault="00D30411">
      <w:pPr>
        <w:tabs>
          <w:tab w:val="left" w:pos="0"/>
        </w:tabs>
        <w:spacing w:after="0"/>
        <w:rPr>
          <w:rFonts w:ascii="Times New Roman" w:hAnsi="Times New Roman"/>
          <w:bCs/>
          <w:sz w:val="20"/>
          <w:szCs w:val="20"/>
        </w:rPr>
      </w:pPr>
    </w:p>
    <w:p w14:paraId="605D05A5" w14:textId="77777777" w:rsidR="00D30411" w:rsidRPr="00761586" w:rsidRDefault="00D30411">
      <w:pPr>
        <w:tabs>
          <w:tab w:val="left" w:pos="0"/>
        </w:tabs>
        <w:spacing w:after="0"/>
        <w:rPr>
          <w:rFonts w:ascii="Times New Roman" w:hAnsi="Times New Roman"/>
          <w:bCs/>
          <w:sz w:val="20"/>
          <w:szCs w:val="20"/>
        </w:rPr>
      </w:pPr>
    </w:p>
    <w:p w14:paraId="6BAE812D" w14:textId="77777777" w:rsidR="00CB0167" w:rsidRPr="00761586" w:rsidRDefault="00CB0167">
      <w:pPr>
        <w:tabs>
          <w:tab w:val="left" w:pos="0"/>
        </w:tabs>
        <w:spacing w:after="0"/>
        <w:rPr>
          <w:rFonts w:ascii="Times New Roman" w:hAnsi="Times New Roman"/>
          <w:bCs/>
          <w:sz w:val="20"/>
          <w:szCs w:val="20"/>
        </w:rPr>
      </w:pPr>
    </w:p>
    <w:p w14:paraId="209E8D51" w14:textId="77777777" w:rsidR="00CB0167" w:rsidRPr="00761586" w:rsidRDefault="00CB0167">
      <w:pPr>
        <w:tabs>
          <w:tab w:val="left" w:pos="0"/>
        </w:tabs>
        <w:spacing w:after="0"/>
        <w:rPr>
          <w:rFonts w:ascii="Times New Roman" w:hAnsi="Times New Roman"/>
          <w:bCs/>
          <w:sz w:val="20"/>
          <w:szCs w:val="20"/>
        </w:rPr>
      </w:pPr>
      <w:bookmarkStart w:id="0" w:name="_Hlk153357346"/>
    </w:p>
    <w:p w14:paraId="7DA01A8A" w14:textId="77777777" w:rsidR="0060276F" w:rsidRPr="00761586" w:rsidRDefault="0060276F">
      <w:pPr>
        <w:tabs>
          <w:tab w:val="left" w:pos="0"/>
        </w:tabs>
        <w:spacing w:after="0"/>
        <w:rPr>
          <w:rFonts w:ascii="Times New Roman" w:hAnsi="Times New Roman"/>
          <w:bCs/>
          <w:sz w:val="20"/>
          <w:szCs w:val="20"/>
        </w:rPr>
      </w:pPr>
    </w:p>
    <w:bookmarkEnd w:id="0"/>
    <w:p w14:paraId="0227103B" w14:textId="77777777" w:rsidR="00CB0167" w:rsidRPr="00761586" w:rsidRDefault="00CB0167">
      <w:pPr>
        <w:autoSpaceDE w:val="0"/>
        <w:autoSpaceDN w:val="0"/>
        <w:adjustRightInd w:val="0"/>
        <w:jc w:val="right"/>
        <w:rPr>
          <w:rFonts w:ascii="Times New Roman" w:hAnsi="Times New Roman"/>
          <w:b/>
          <w:sz w:val="20"/>
          <w:szCs w:val="20"/>
        </w:rPr>
      </w:pPr>
      <w:r w:rsidRPr="00761586">
        <w:rPr>
          <w:rFonts w:ascii="Times New Roman" w:hAnsi="Times New Roman"/>
          <w:b/>
          <w:sz w:val="20"/>
          <w:szCs w:val="20"/>
        </w:rPr>
        <w:lastRenderedPageBreak/>
        <w:t xml:space="preserve">Formularul nr. </w:t>
      </w:r>
      <w:r w:rsidR="00A35E54" w:rsidRPr="00761586">
        <w:rPr>
          <w:rFonts w:ascii="Times New Roman" w:hAnsi="Times New Roman"/>
          <w:b/>
          <w:sz w:val="20"/>
          <w:szCs w:val="20"/>
        </w:rPr>
        <w:t>5</w:t>
      </w:r>
    </w:p>
    <w:p w14:paraId="2FA650B8" w14:textId="77777777" w:rsidR="00CB0167" w:rsidRPr="00761586" w:rsidRDefault="00CB0167">
      <w:pPr>
        <w:spacing w:after="0"/>
        <w:jc w:val="both"/>
        <w:rPr>
          <w:rFonts w:ascii="Times New Roman" w:hAnsi="Times New Roman"/>
          <w:sz w:val="20"/>
          <w:szCs w:val="20"/>
        </w:rPr>
      </w:pPr>
      <w:bookmarkStart w:id="1" w:name="_Toc292702278"/>
      <w:bookmarkStart w:id="2" w:name="_Toc108265219"/>
      <w:bookmarkStart w:id="3" w:name="_Toc106526901"/>
      <w:bookmarkStart w:id="4" w:name="_Toc135122237"/>
      <w:bookmarkStart w:id="5" w:name="_Toc106758204"/>
      <w:bookmarkStart w:id="6" w:name="_Toc292702151"/>
      <w:r w:rsidRPr="00761586">
        <w:rPr>
          <w:rFonts w:ascii="Times New Roman" w:hAnsi="Times New Roman"/>
          <w:sz w:val="20"/>
          <w:szCs w:val="20"/>
        </w:rPr>
        <w:t>..............................................</w:t>
      </w:r>
    </w:p>
    <w:p w14:paraId="1A737FE9" w14:textId="77777777" w:rsidR="00CB0167" w:rsidRPr="00761586" w:rsidRDefault="00CB0167">
      <w:pPr>
        <w:jc w:val="both"/>
        <w:rPr>
          <w:rFonts w:ascii="Times New Roman" w:hAnsi="Times New Roman"/>
          <w:b/>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14:paraId="5BFEC8B0" w14:textId="77777777" w:rsidR="00CB0167" w:rsidRPr="00761586" w:rsidRDefault="00CB0167">
      <w:pPr>
        <w:pStyle w:val="Heading2"/>
        <w:tabs>
          <w:tab w:val="left" w:pos="0"/>
        </w:tabs>
        <w:rPr>
          <w:rFonts w:ascii="Times New Roman" w:hAnsi="Times New Roman"/>
          <w:iCs/>
          <w:caps/>
          <w:sz w:val="20"/>
          <w:szCs w:val="20"/>
        </w:rPr>
      </w:pPr>
    </w:p>
    <w:bookmarkEnd w:id="1"/>
    <w:bookmarkEnd w:id="2"/>
    <w:bookmarkEnd w:id="3"/>
    <w:bookmarkEnd w:id="4"/>
    <w:bookmarkEnd w:id="5"/>
    <w:bookmarkEnd w:id="6"/>
    <w:p w14:paraId="5865E6DF" w14:textId="6227FBBB" w:rsidR="00CB0167" w:rsidRPr="00761586" w:rsidRDefault="00CB0167">
      <w:pPr>
        <w:pStyle w:val="H6"/>
        <w:spacing w:line="360" w:lineRule="auto"/>
        <w:jc w:val="center"/>
        <w:rPr>
          <w:sz w:val="20"/>
        </w:rPr>
      </w:pPr>
      <w:r w:rsidRPr="00761586">
        <w:rPr>
          <w:sz w:val="20"/>
        </w:rPr>
        <w:t>DECLARA</w:t>
      </w:r>
      <w:r w:rsidR="009D0D8D">
        <w:rPr>
          <w:sz w:val="20"/>
        </w:rPr>
        <w:t>Ț</w:t>
      </w:r>
      <w:r w:rsidRPr="00761586">
        <w:rPr>
          <w:sz w:val="20"/>
        </w:rPr>
        <w:t>IE PRIVIND RESPECTAREA OBLIGA</w:t>
      </w:r>
      <w:r w:rsidR="009D0D8D">
        <w:rPr>
          <w:sz w:val="20"/>
        </w:rPr>
        <w:t>Ț</w:t>
      </w:r>
      <w:r w:rsidRPr="00761586">
        <w:rPr>
          <w:sz w:val="20"/>
        </w:rPr>
        <w:t xml:space="preserve">IILOR RELEVANTE DIN DOMENIILE MEDIULUI, SOCIAL </w:t>
      </w:r>
      <w:r w:rsidR="009D0D8D">
        <w:rPr>
          <w:sz w:val="20"/>
        </w:rPr>
        <w:t>Ș</w:t>
      </w:r>
      <w:r w:rsidRPr="00761586">
        <w:rPr>
          <w:sz w:val="20"/>
        </w:rPr>
        <w:t>I AL RELA</w:t>
      </w:r>
      <w:r w:rsidR="009D0D8D">
        <w:rPr>
          <w:sz w:val="20"/>
        </w:rPr>
        <w:t>Ț</w:t>
      </w:r>
      <w:r w:rsidRPr="00761586">
        <w:rPr>
          <w:sz w:val="20"/>
        </w:rPr>
        <w:t>IILOR DE MUNC</w:t>
      </w:r>
      <w:r w:rsidR="009D0D8D">
        <w:rPr>
          <w:sz w:val="20"/>
        </w:rPr>
        <w:t>Ă</w:t>
      </w:r>
    </w:p>
    <w:p w14:paraId="5856D82B" w14:textId="77777777" w:rsidR="00CB0167" w:rsidRPr="00761586" w:rsidRDefault="00CB0167">
      <w:pPr>
        <w:jc w:val="center"/>
        <w:rPr>
          <w:rFonts w:ascii="Times New Roman" w:hAnsi="Times New Roman"/>
          <w:sz w:val="20"/>
          <w:szCs w:val="20"/>
        </w:rPr>
      </w:pPr>
    </w:p>
    <w:p w14:paraId="16AFDDB0" w14:textId="1C6C096F" w:rsidR="00CB0167" w:rsidRPr="00761586" w:rsidRDefault="00CB0167">
      <w:pPr>
        <w:spacing w:line="360" w:lineRule="auto"/>
        <w:ind w:firstLine="720"/>
        <w:jc w:val="both"/>
        <w:rPr>
          <w:rFonts w:ascii="Times New Roman" w:hAnsi="Times New Roman"/>
          <w:sz w:val="20"/>
          <w:szCs w:val="20"/>
        </w:rPr>
      </w:pPr>
      <w:r w:rsidRPr="00761586">
        <w:rPr>
          <w:rFonts w:ascii="Times New Roman" w:hAnsi="Times New Roman"/>
          <w:sz w:val="20"/>
          <w:szCs w:val="20"/>
        </w:rPr>
        <w:t>Subsemnatul …………………….. (nume si prenume), reprezentant al ……………………….. (denumirea ofertantului) declar pe propria r</w:t>
      </w:r>
      <w:r w:rsidR="00D6468C">
        <w:rPr>
          <w:rFonts w:ascii="Times New Roman" w:hAnsi="Times New Roman"/>
          <w:sz w:val="20"/>
          <w:szCs w:val="20"/>
        </w:rPr>
        <w:t>ă</w:t>
      </w:r>
      <w:r w:rsidRPr="00761586">
        <w:rPr>
          <w:rFonts w:ascii="Times New Roman" w:hAnsi="Times New Roman"/>
          <w:sz w:val="20"/>
          <w:szCs w:val="20"/>
        </w:rPr>
        <w:t>spundere c</w:t>
      </w:r>
      <w:r w:rsidR="00D6468C">
        <w:rPr>
          <w:rFonts w:ascii="Times New Roman" w:hAnsi="Times New Roman"/>
          <w:sz w:val="20"/>
          <w:szCs w:val="20"/>
        </w:rPr>
        <w:t>ă</w:t>
      </w:r>
      <w:r w:rsidRPr="00761586">
        <w:rPr>
          <w:rFonts w:ascii="Times New Roman" w:hAnsi="Times New Roman"/>
          <w:sz w:val="20"/>
          <w:szCs w:val="20"/>
        </w:rPr>
        <w:t xml:space="preserve"> m</w:t>
      </w:r>
      <w:r w:rsidR="00D6468C">
        <w:rPr>
          <w:rFonts w:ascii="Times New Roman" w:hAnsi="Times New Roman"/>
          <w:sz w:val="20"/>
          <w:szCs w:val="20"/>
        </w:rPr>
        <w:t>ă</w:t>
      </w:r>
      <w:r w:rsidRPr="00761586">
        <w:rPr>
          <w:rFonts w:ascii="Times New Roman" w:hAnsi="Times New Roman"/>
          <w:sz w:val="20"/>
          <w:szCs w:val="20"/>
        </w:rPr>
        <w:t xml:space="preserve"> angajez s</w:t>
      </w:r>
      <w:r w:rsidR="00D6468C">
        <w:rPr>
          <w:rFonts w:ascii="Times New Roman" w:hAnsi="Times New Roman"/>
          <w:sz w:val="20"/>
          <w:szCs w:val="20"/>
        </w:rPr>
        <w:t>ă</w:t>
      </w:r>
      <w:r w:rsidRPr="00761586">
        <w:rPr>
          <w:rFonts w:ascii="Times New Roman" w:hAnsi="Times New Roman"/>
          <w:sz w:val="20"/>
          <w:szCs w:val="20"/>
        </w:rPr>
        <w:t xml:space="preserve"> execut contractul de servicii: ........................................................................................................................................., </w:t>
      </w:r>
      <w:r w:rsidR="00D6468C">
        <w:rPr>
          <w:rFonts w:ascii="Times New Roman" w:hAnsi="Times New Roman"/>
          <w:sz w:val="20"/>
          <w:szCs w:val="20"/>
        </w:rPr>
        <w:t>î</w:t>
      </w:r>
      <w:r w:rsidRPr="00761586">
        <w:rPr>
          <w:rFonts w:ascii="Times New Roman" w:hAnsi="Times New Roman"/>
          <w:sz w:val="20"/>
          <w:szCs w:val="20"/>
        </w:rPr>
        <w:t>n conformitate cu regulile obligatorii referitoare la respectarea obliga</w:t>
      </w:r>
      <w:r w:rsidR="00D6468C">
        <w:rPr>
          <w:rFonts w:ascii="Times New Roman" w:hAnsi="Times New Roman"/>
          <w:sz w:val="20"/>
          <w:szCs w:val="20"/>
        </w:rPr>
        <w:t>ț</w:t>
      </w:r>
      <w:r w:rsidRPr="00761586">
        <w:rPr>
          <w:rFonts w:ascii="Times New Roman" w:hAnsi="Times New Roman"/>
          <w:sz w:val="20"/>
          <w:szCs w:val="20"/>
        </w:rPr>
        <w:t xml:space="preserve">iilor relevante din domeniul mediului, social </w:t>
      </w:r>
      <w:r w:rsidR="00D6468C">
        <w:rPr>
          <w:rFonts w:ascii="Times New Roman" w:hAnsi="Times New Roman"/>
          <w:sz w:val="20"/>
          <w:szCs w:val="20"/>
        </w:rPr>
        <w:t>ș</w:t>
      </w:r>
      <w:r w:rsidRPr="00761586">
        <w:rPr>
          <w:rFonts w:ascii="Times New Roman" w:hAnsi="Times New Roman"/>
          <w:sz w:val="20"/>
          <w:szCs w:val="20"/>
        </w:rPr>
        <w:t>i rela</w:t>
      </w:r>
      <w:r w:rsidR="00D6468C">
        <w:rPr>
          <w:rFonts w:ascii="Times New Roman" w:hAnsi="Times New Roman"/>
          <w:sz w:val="20"/>
          <w:szCs w:val="20"/>
        </w:rPr>
        <w:t>ț</w:t>
      </w:r>
      <w:r w:rsidRPr="00761586">
        <w:rPr>
          <w:rFonts w:ascii="Times New Roman" w:hAnsi="Times New Roman"/>
          <w:sz w:val="20"/>
          <w:szCs w:val="20"/>
        </w:rPr>
        <w:t>iilor de munc</w:t>
      </w:r>
      <w:r w:rsidR="00D6468C">
        <w:rPr>
          <w:rFonts w:ascii="Times New Roman" w:hAnsi="Times New Roman"/>
          <w:sz w:val="20"/>
          <w:szCs w:val="20"/>
        </w:rPr>
        <w:t>ă</w:t>
      </w:r>
      <w:r w:rsidRPr="00761586">
        <w:rPr>
          <w:rFonts w:ascii="Times New Roman" w:hAnsi="Times New Roman"/>
          <w:sz w:val="20"/>
          <w:szCs w:val="20"/>
        </w:rPr>
        <w:t xml:space="preserve">, care sunt </w:t>
      </w:r>
      <w:r w:rsidR="00D6468C">
        <w:rPr>
          <w:rFonts w:ascii="Times New Roman" w:hAnsi="Times New Roman"/>
          <w:sz w:val="20"/>
          <w:szCs w:val="20"/>
        </w:rPr>
        <w:t>î</w:t>
      </w:r>
      <w:r w:rsidRPr="00761586">
        <w:rPr>
          <w:rFonts w:ascii="Times New Roman" w:hAnsi="Times New Roman"/>
          <w:sz w:val="20"/>
          <w:szCs w:val="20"/>
        </w:rPr>
        <w:t xml:space="preserve">n vigoare </w:t>
      </w:r>
      <w:r w:rsidR="00D6468C">
        <w:rPr>
          <w:rFonts w:ascii="Times New Roman" w:hAnsi="Times New Roman"/>
          <w:sz w:val="20"/>
          <w:szCs w:val="20"/>
        </w:rPr>
        <w:t>ă</w:t>
      </w:r>
      <w:r w:rsidRPr="00761586">
        <w:rPr>
          <w:rFonts w:ascii="Times New Roman" w:hAnsi="Times New Roman"/>
          <w:sz w:val="20"/>
          <w:szCs w:val="20"/>
        </w:rPr>
        <w:t xml:space="preserve">n Romania, iar costul pentru </w:t>
      </w:r>
      <w:r w:rsidR="00D6468C">
        <w:rPr>
          <w:rFonts w:ascii="Times New Roman" w:hAnsi="Times New Roman"/>
          <w:sz w:val="20"/>
          <w:szCs w:val="20"/>
        </w:rPr>
        <w:t>î</w:t>
      </w:r>
      <w:r w:rsidRPr="00761586">
        <w:rPr>
          <w:rFonts w:ascii="Times New Roman" w:hAnsi="Times New Roman"/>
          <w:sz w:val="20"/>
          <w:szCs w:val="20"/>
        </w:rPr>
        <w:t>ndeplinirea acestor obliga</w:t>
      </w:r>
      <w:r w:rsidR="00D6468C">
        <w:rPr>
          <w:rFonts w:ascii="Times New Roman" w:hAnsi="Times New Roman"/>
          <w:sz w:val="20"/>
          <w:szCs w:val="20"/>
        </w:rPr>
        <w:t>ț</w:t>
      </w:r>
      <w:r w:rsidRPr="00761586">
        <w:rPr>
          <w:rFonts w:ascii="Times New Roman" w:hAnsi="Times New Roman"/>
          <w:sz w:val="20"/>
          <w:szCs w:val="20"/>
        </w:rPr>
        <w:t xml:space="preserve">ii sunt incluse </w:t>
      </w:r>
      <w:r w:rsidR="00D6468C">
        <w:rPr>
          <w:rFonts w:ascii="Times New Roman" w:hAnsi="Times New Roman"/>
          <w:sz w:val="20"/>
          <w:szCs w:val="20"/>
        </w:rPr>
        <w:t>î</w:t>
      </w:r>
      <w:r w:rsidRPr="00761586">
        <w:rPr>
          <w:rFonts w:ascii="Times New Roman" w:hAnsi="Times New Roman"/>
          <w:sz w:val="20"/>
          <w:szCs w:val="20"/>
        </w:rPr>
        <w:t>n pre</w:t>
      </w:r>
      <w:r w:rsidR="00D6468C">
        <w:rPr>
          <w:rFonts w:ascii="Times New Roman" w:hAnsi="Times New Roman"/>
          <w:sz w:val="20"/>
          <w:szCs w:val="20"/>
        </w:rPr>
        <w:t>ț</w:t>
      </w:r>
      <w:r w:rsidRPr="00761586">
        <w:rPr>
          <w:rFonts w:ascii="Times New Roman" w:hAnsi="Times New Roman"/>
          <w:sz w:val="20"/>
          <w:szCs w:val="20"/>
        </w:rPr>
        <w:t>ul ofertei.</w:t>
      </w:r>
    </w:p>
    <w:p w14:paraId="73D86A46" w14:textId="338C45A1" w:rsidR="00CB0167" w:rsidRPr="00761586" w:rsidRDefault="00CB0167">
      <w:pPr>
        <w:spacing w:line="360" w:lineRule="auto"/>
        <w:ind w:firstLine="720"/>
        <w:jc w:val="both"/>
        <w:rPr>
          <w:rFonts w:ascii="Times New Roman" w:hAnsi="Times New Roman"/>
          <w:sz w:val="20"/>
          <w:szCs w:val="20"/>
        </w:rPr>
      </w:pPr>
      <w:r w:rsidRPr="00761586">
        <w:rPr>
          <w:rFonts w:ascii="Times New Roman" w:hAnsi="Times New Roman"/>
          <w:sz w:val="20"/>
          <w:szCs w:val="20"/>
        </w:rPr>
        <w:t>De asemenea, declar pe propria r</w:t>
      </w:r>
      <w:r w:rsidR="00D6468C">
        <w:rPr>
          <w:rFonts w:ascii="Times New Roman" w:hAnsi="Times New Roman"/>
          <w:sz w:val="20"/>
          <w:szCs w:val="20"/>
        </w:rPr>
        <w:t>ă</w:t>
      </w:r>
      <w:r w:rsidRPr="00761586">
        <w:rPr>
          <w:rFonts w:ascii="Times New Roman" w:hAnsi="Times New Roman"/>
          <w:sz w:val="20"/>
          <w:szCs w:val="20"/>
        </w:rPr>
        <w:t>spundere c</w:t>
      </w:r>
      <w:r w:rsidR="00D6468C">
        <w:rPr>
          <w:rFonts w:ascii="Times New Roman" w:hAnsi="Times New Roman"/>
          <w:sz w:val="20"/>
          <w:szCs w:val="20"/>
        </w:rPr>
        <w:t>ă,</w:t>
      </w:r>
      <w:r w:rsidRPr="00761586">
        <w:rPr>
          <w:rFonts w:ascii="Times New Roman" w:hAnsi="Times New Roman"/>
          <w:sz w:val="20"/>
          <w:szCs w:val="20"/>
        </w:rPr>
        <w:t xml:space="preserve"> la elaborarea ofertei</w:t>
      </w:r>
      <w:r w:rsidR="00D6468C">
        <w:rPr>
          <w:rFonts w:ascii="Times New Roman" w:hAnsi="Times New Roman"/>
          <w:sz w:val="20"/>
          <w:szCs w:val="20"/>
        </w:rPr>
        <w:t>,</w:t>
      </w:r>
      <w:r w:rsidRPr="00761586">
        <w:rPr>
          <w:rFonts w:ascii="Times New Roman" w:hAnsi="Times New Roman"/>
          <w:sz w:val="20"/>
          <w:szCs w:val="20"/>
        </w:rPr>
        <w:t xml:space="preserve"> am </w:t>
      </w:r>
      <w:r w:rsidR="00D6468C">
        <w:rPr>
          <w:rFonts w:ascii="Times New Roman" w:hAnsi="Times New Roman"/>
          <w:sz w:val="20"/>
          <w:szCs w:val="20"/>
        </w:rPr>
        <w:t>ț</w:t>
      </w:r>
      <w:r w:rsidRPr="00761586">
        <w:rPr>
          <w:rFonts w:ascii="Times New Roman" w:hAnsi="Times New Roman"/>
          <w:sz w:val="20"/>
          <w:szCs w:val="20"/>
        </w:rPr>
        <w:t>inut cont de obliga</w:t>
      </w:r>
      <w:r w:rsidR="00D6468C">
        <w:rPr>
          <w:rFonts w:ascii="Times New Roman" w:hAnsi="Times New Roman"/>
          <w:sz w:val="20"/>
          <w:szCs w:val="20"/>
        </w:rPr>
        <w:t>ț</w:t>
      </w:r>
      <w:r w:rsidRPr="00761586">
        <w:rPr>
          <w:rFonts w:ascii="Times New Roman" w:hAnsi="Times New Roman"/>
          <w:sz w:val="20"/>
          <w:szCs w:val="20"/>
        </w:rPr>
        <w:t>iile referitoare la condi</w:t>
      </w:r>
      <w:r w:rsidR="00D6468C">
        <w:rPr>
          <w:rFonts w:ascii="Times New Roman" w:hAnsi="Times New Roman"/>
          <w:sz w:val="20"/>
          <w:szCs w:val="20"/>
        </w:rPr>
        <w:t>ț</w:t>
      </w:r>
      <w:r w:rsidRPr="00761586">
        <w:rPr>
          <w:rFonts w:ascii="Times New Roman" w:hAnsi="Times New Roman"/>
          <w:sz w:val="20"/>
          <w:szCs w:val="20"/>
        </w:rPr>
        <w:t>iile de munc</w:t>
      </w:r>
      <w:r w:rsidR="00D6468C">
        <w:rPr>
          <w:rFonts w:ascii="Times New Roman" w:hAnsi="Times New Roman"/>
          <w:sz w:val="20"/>
          <w:szCs w:val="20"/>
        </w:rPr>
        <w:t>ă</w:t>
      </w:r>
      <w:r w:rsidRPr="00761586">
        <w:rPr>
          <w:rFonts w:ascii="Times New Roman" w:hAnsi="Times New Roman"/>
          <w:sz w:val="20"/>
          <w:szCs w:val="20"/>
        </w:rPr>
        <w:t xml:space="preserve"> </w:t>
      </w:r>
      <w:r w:rsidR="00D6468C">
        <w:rPr>
          <w:rFonts w:ascii="Times New Roman" w:hAnsi="Times New Roman"/>
          <w:sz w:val="20"/>
          <w:szCs w:val="20"/>
        </w:rPr>
        <w:t>ș</w:t>
      </w:r>
      <w:r w:rsidRPr="00761586">
        <w:rPr>
          <w:rFonts w:ascii="Times New Roman" w:hAnsi="Times New Roman"/>
          <w:sz w:val="20"/>
          <w:szCs w:val="20"/>
        </w:rPr>
        <w:t>i de protec</w:t>
      </w:r>
      <w:r w:rsidR="00D6468C">
        <w:rPr>
          <w:rFonts w:ascii="Times New Roman" w:hAnsi="Times New Roman"/>
          <w:sz w:val="20"/>
          <w:szCs w:val="20"/>
        </w:rPr>
        <w:t>ț</w:t>
      </w:r>
      <w:r w:rsidRPr="00761586">
        <w:rPr>
          <w:rFonts w:ascii="Times New Roman" w:hAnsi="Times New Roman"/>
          <w:sz w:val="20"/>
          <w:szCs w:val="20"/>
        </w:rPr>
        <w:t xml:space="preserve">ie a muncii. </w:t>
      </w:r>
    </w:p>
    <w:p w14:paraId="5071E841" w14:textId="77777777" w:rsidR="00CB0167" w:rsidRPr="00761586" w:rsidRDefault="00CB0167">
      <w:pPr>
        <w:pStyle w:val="text"/>
        <w:widowControl/>
        <w:rPr>
          <w:rFonts w:ascii="Times New Roman" w:hAnsi="Times New Roman"/>
          <w:sz w:val="20"/>
          <w:lang w:val="ro-RO"/>
        </w:rPr>
      </w:pPr>
    </w:p>
    <w:p w14:paraId="3CE7E3F3" w14:textId="7347FA45" w:rsidR="00CB0167" w:rsidRPr="00761586" w:rsidRDefault="00CB0167">
      <w:pPr>
        <w:spacing w:after="0" w:line="240" w:lineRule="auto"/>
        <w:jc w:val="both"/>
        <w:rPr>
          <w:rFonts w:ascii="Times New Roman" w:hAnsi="Times New Roman"/>
          <w:sz w:val="20"/>
          <w:szCs w:val="20"/>
        </w:rPr>
      </w:pPr>
      <w:r w:rsidRPr="00761586">
        <w:rPr>
          <w:rFonts w:ascii="Times New Roman" w:hAnsi="Times New Roman"/>
          <w:sz w:val="20"/>
          <w:szCs w:val="20"/>
        </w:rPr>
        <w:t>Data complet</w:t>
      </w:r>
      <w:r w:rsidR="00D6468C">
        <w:rPr>
          <w:rFonts w:ascii="Times New Roman" w:hAnsi="Times New Roman"/>
          <w:sz w:val="20"/>
          <w:szCs w:val="20"/>
        </w:rPr>
        <w:t>ă</w:t>
      </w:r>
      <w:r w:rsidRPr="00761586">
        <w:rPr>
          <w:rFonts w:ascii="Times New Roman" w:hAnsi="Times New Roman"/>
          <w:sz w:val="20"/>
          <w:szCs w:val="20"/>
        </w:rPr>
        <w:t>rii:</w:t>
      </w:r>
    </w:p>
    <w:p w14:paraId="2720AF0E" w14:textId="77777777" w:rsidR="00CB0167" w:rsidRPr="00761586" w:rsidRDefault="00CB0167">
      <w:pPr>
        <w:spacing w:after="60" w:line="264" w:lineRule="auto"/>
        <w:ind w:left="450"/>
        <w:rPr>
          <w:rFonts w:ascii="Times New Roman" w:hAnsi="Times New Roman"/>
          <w:sz w:val="20"/>
          <w:szCs w:val="20"/>
        </w:rPr>
      </w:pPr>
    </w:p>
    <w:p w14:paraId="2BE87465"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Nume, prenume: ………………………………………..</w:t>
      </w:r>
    </w:p>
    <w:p w14:paraId="0FC60509" w14:textId="77777777" w:rsidR="00CB0167" w:rsidRPr="00761586" w:rsidRDefault="00CB0167">
      <w:pPr>
        <w:spacing w:after="0"/>
        <w:jc w:val="both"/>
        <w:rPr>
          <w:rFonts w:ascii="Times New Roman" w:hAnsi="Times New Roman"/>
          <w:b/>
          <w:bCs/>
          <w:i/>
          <w:iCs/>
          <w:sz w:val="20"/>
          <w:szCs w:val="20"/>
        </w:rPr>
      </w:pPr>
      <w:r w:rsidRPr="00761586">
        <w:rPr>
          <w:rFonts w:ascii="Times New Roman" w:hAnsi="Times New Roman"/>
          <w:sz w:val="20"/>
          <w:szCs w:val="20"/>
        </w:rPr>
        <w:t xml:space="preserve">Semnătura ………………………… în calitate de ………………………………………………, autorizat să semnez oferta pentru şi în numele …………………………………………………… ……………………………………………………………………………… </w:t>
      </w:r>
      <w:r w:rsidRPr="00761586">
        <w:rPr>
          <w:rFonts w:ascii="Times New Roman" w:hAnsi="Times New Roman"/>
          <w:i/>
          <w:sz w:val="20"/>
          <w:szCs w:val="20"/>
        </w:rPr>
        <w:t>(denumire ofertant).</w:t>
      </w:r>
    </w:p>
    <w:p w14:paraId="3ABBE28B" w14:textId="77777777" w:rsidR="00CB0167" w:rsidRPr="00761586" w:rsidRDefault="00CB0167">
      <w:pPr>
        <w:spacing w:after="60" w:line="264" w:lineRule="auto"/>
        <w:ind w:left="450"/>
        <w:rPr>
          <w:rFonts w:ascii="Times New Roman" w:hAnsi="Times New Roman"/>
          <w:bCs/>
          <w:sz w:val="20"/>
          <w:szCs w:val="20"/>
        </w:rPr>
      </w:pPr>
    </w:p>
    <w:p w14:paraId="54EEB1C8" w14:textId="77777777" w:rsidR="00CB0167" w:rsidRPr="00761586" w:rsidRDefault="00CB0167">
      <w:pPr>
        <w:widowControl w:val="0"/>
        <w:autoSpaceDE w:val="0"/>
        <w:autoSpaceDN w:val="0"/>
        <w:adjustRightInd w:val="0"/>
        <w:spacing w:after="0"/>
        <w:ind w:right="-20"/>
        <w:jc w:val="both"/>
        <w:rPr>
          <w:rFonts w:ascii="Times New Roman" w:hAnsi="Times New Roman"/>
          <w:b/>
          <w:sz w:val="20"/>
          <w:szCs w:val="20"/>
        </w:rPr>
      </w:pPr>
    </w:p>
    <w:p w14:paraId="642723D7" w14:textId="77777777" w:rsidR="00CB0167" w:rsidRPr="00761586" w:rsidRDefault="00CB0167">
      <w:pPr>
        <w:spacing w:after="0"/>
        <w:rPr>
          <w:rFonts w:ascii="Times New Roman" w:hAnsi="Times New Roman"/>
          <w:sz w:val="20"/>
          <w:szCs w:val="20"/>
        </w:rPr>
      </w:pPr>
    </w:p>
    <w:p w14:paraId="4C96D54F" w14:textId="77777777" w:rsidR="00CB0167" w:rsidRPr="00761586" w:rsidRDefault="00CB0167">
      <w:pPr>
        <w:spacing w:after="0"/>
        <w:rPr>
          <w:rFonts w:ascii="Times New Roman" w:hAnsi="Times New Roman"/>
          <w:sz w:val="20"/>
          <w:szCs w:val="20"/>
        </w:rPr>
      </w:pPr>
    </w:p>
    <w:p w14:paraId="5182083F" w14:textId="77777777" w:rsidR="00CB0167" w:rsidRPr="00761586" w:rsidRDefault="00CB0167">
      <w:pPr>
        <w:spacing w:after="0"/>
        <w:rPr>
          <w:rFonts w:ascii="Times New Roman" w:hAnsi="Times New Roman"/>
          <w:sz w:val="20"/>
          <w:szCs w:val="20"/>
        </w:rPr>
      </w:pPr>
    </w:p>
    <w:p w14:paraId="04833CD8" w14:textId="77777777" w:rsidR="00CB0167" w:rsidRPr="00761586" w:rsidRDefault="00CB0167">
      <w:pPr>
        <w:spacing w:after="0"/>
        <w:rPr>
          <w:rFonts w:ascii="Times New Roman" w:hAnsi="Times New Roman"/>
          <w:sz w:val="20"/>
          <w:szCs w:val="20"/>
        </w:rPr>
      </w:pPr>
    </w:p>
    <w:p w14:paraId="39C1E9C9" w14:textId="77777777" w:rsidR="00CB0167" w:rsidRPr="00761586" w:rsidRDefault="00CB0167">
      <w:pPr>
        <w:spacing w:after="0"/>
        <w:rPr>
          <w:rFonts w:ascii="Times New Roman" w:hAnsi="Times New Roman"/>
          <w:sz w:val="20"/>
          <w:szCs w:val="20"/>
        </w:rPr>
      </w:pPr>
    </w:p>
    <w:p w14:paraId="5F328A27" w14:textId="77777777" w:rsidR="00CB0167" w:rsidRPr="00761586" w:rsidRDefault="00CB0167">
      <w:pPr>
        <w:spacing w:after="0"/>
        <w:rPr>
          <w:rFonts w:ascii="Times New Roman" w:hAnsi="Times New Roman"/>
          <w:sz w:val="20"/>
          <w:szCs w:val="20"/>
        </w:rPr>
      </w:pPr>
    </w:p>
    <w:p w14:paraId="30EAD49C" w14:textId="77777777" w:rsidR="00CB0167" w:rsidRPr="00761586" w:rsidRDefault="00CB0167">
      <w:pPr>
        <w:spacing w:after="0"/>
        <w:rPr>
          <w:rFonts w:ascii="Times New Roman" w:hAnsi="Times New Roman"/>
          <w:sz w:val="20"/>
          <w:szCs w:val="20"/>
        </w:rPr>
      </w:pPr>
    </w:p>
    <w:p w14:paraId="3BEB215D" w14:textId="77777777" w:rsidR="00CB0167" w:rsidRPr="00761586" w:rsidRDefault="00CB0167">
      <w:pPr>
        <w:spacing w:after="0"/>
        <w:rPr>
          <w:rFonts w:ascii="Times New Roman" w:hAnsi="Times New Roman"/>
          <w:sz w:val="20"/>
          <w:szCs w:val="20"/>
        </w:rPr>
      </w:pPr>
    </w:p>
    <w:p w14:paraId="466BCB92" w14:textId="77777777" w:rsidR="00CB0167" w:rsidRPr="00761586" w:rsidRDefault="00CB0167">
      <w:pPr>
        <w:spacing w:after="0"/>
        <w:rPr>
          <w:rFonts w:ascii="Times New Roman" w:hAnsi="Times New Roman"/>
          <w:sz w:val="20"/>
          <w:szCs w:val="20"/>
        </w:rPr>
      </w:pPr>
    </w:p>
    <w:p w14:paraId="306D7143" w14:textId="77777777" w:rsidR="00CB0167" w:rsidRPr="00761586" w:rsidRDefault="00CB0167">
      <w:pPr>
        <w:spacing w:after="0"/>
        <w:rPr>
          <w:rFonts w:ascii="Times New Roman" w:hAnsi="Times New Roman"/>
          <w:sz w:val="20"/>
          <w:szCs w:val="20"/>
        </w:rPr>
      </w:pPr>
    </w:p>
    <w:p w14:paraId="719EED48" w14:textId="77777777" w:rsidR="00CB0167" w:rsidRPr="00761586" w:rsidRDefault="00CB0167">
      <w:pPr>
        <w:spacing w:after="0"/>
        <w:rPr>
          <w:rFonts w:ascii="Times New Roman" w:hAnsi="Times New Roman"/>
          <w:sz w:val="20"/>
          <w:szCs w:val="20"/>
        </w:rPr>
      </w:pPr>
    </w:p>
    <w:p w14:paraId="7901CA1B" w14:textId="77777777" w:rsidR="00CB0167" w:rsidRPr="00761586" w:rsidRDefault="00CB0167">
      <w:pPr>
        <w:spacing w:after="0"/>
        <w:rPr>
          <w:rFonts w:ascii="Times New Roman" w:hAnsi="Times New Roman"/>
          <w:sz w:val="20"/>
          <w:szCs w:val="20"/>
        </w:rPr>
      </w:pPr>
    </w:p>
    <w:p w14:paraId="54B35DD3" w14:textId="77777777" w:rsidR="000D1087" w:rsidRPr="00761586" w:rsidRDefault="000D1087">
      <w:pPr>
        <w:spacing w:after="0"/>
        <w:rPr>
          <w:rFonts w:ascii="Times New Roman" w:hAnsi="Times New Roman"/>
          <w:sz w:val="20"/>
          <w:szCs w:val="20"/>
        </w:rPr>
      </w:pPr>
    </w:p>
    <w:p w14:paraId="002356C6" w14:textId="77777777" w:rsidR="00CB0167" w:rsidRPr="00761586" w:rsidRDefault="00CB0167">
      <w:pPr>
        <w:spacing w:after="0"/>
        <w:rPr>
          <w:rFonts w:ascii="Times New Roman" w:hAnsi="Times New Roman"/>
          <w:sz w:val="20"/>
          <w:szCs w:val="20"/>
        </w:rPr>
      </w:pPr>
    </w:p>
    <w:p w14:paraId="66C4ABB7" w14:textId="77777777" w:rsidR="00CB0167" w:rsidRPr="00761586" w:rsidRDefault="00CB0167">
      <w:pPr>
        <w:spacing w:after="0"/>
        <w:rPr>
          <w:rFonts w:ascii="Times New Roman" w:hAnsi="Times New Roman"/>
          <w:sz w:val="20"/>
          <w:szCs w:val="20"/>
        </w:rPr>
      </w:pPr>
    </w:p>
    <w:p w14:paraId="21FC77C1" w14:textId="77777777" w:rsidR="00CB0167" w:rsidRPr="00761586" w:rsidRDefault="00CB0167">
      <w:pPr>
        <w:spacing w:after="0"/>
        <w:rPr>
          <w:rFonts w:ascii="Times New Roman" w:hAnsi="Times New Roman"/>
          <w:sz w:val="20"/>
          <w:szCs w:val="20"/>
        </w:rPr>
      </w:pPr>
    </w:p>
    <w:p w14:paraId="6D8AFB08" w14:textId="77777777" w:rsidR="00CB0167" w:rsidRPr="00761586" w:rsidRDefault="00CB0167">
      <w:pPr>
        <w:spacing w:after="0"/>
        <w:rPr>
          <w:rFonts w:ascii="Times New Roman" w:hAnsi="Times New Roman"/>
          <w:sz w:val="20"/>
          <w:szCs w:val="20"/>
        </w:rPr>
      </w:pPr>
    </w:p>
    <w:p w14:paraId="07CD4C88" w14:textId="77777777" w:rsidR="00CB0167" w:rsidRPr="00761586" w:rsidRDefault="00CB0167">
      <w:pPr>
        <w:keepNext/>
        <w:jc w:val="right"/>
        <w:outlineLvl w:val="0"/>
        <w:rPr>
          <w:rFonts w:ascii="Times New Roman" w:hAnsi="Times New Roman"/>
          <w:b/>
          <w:bCs/>
          <w:i/>
          <w:sz w:val="20"/>
          <w:szCs w:val="20"/>
        </w:rPr>
      </w:pPr>
      <w:r w:rsidRPr="00761586">
        <w:rPr>
          <w:rFonts w:ascii="Times New Roman" w:hAnsi="Times New Roman"/>
          <w:b/>
          <w:sz w:val="20"/>
          <w:szCs w:val="20"/>
        </w:rPr>
        <w:lastRenderedPageBreak/>
        <w:t xml:space="preserve">    Formularul nr. </w:t>
      </w:r>
      <w:r w:rsidR="00A35E54" w:rsidRPr="00761586">
        <w:rPr>
          <w:rFonts w:ascii="Times New Roman" w:hAnsi="Times New Roman"/>
          <w:b/>
          <w:sz w:val="20"/>
          <w:szCs w:val="20"/>
        </w:rPr>
        <w:t>6</w:t>
      </w:r>
    </w:p>
    <w:p w14:paraId="69FDC32A"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14:paraId="47350038" w14:textId="77777777" w:rsidR="00CB0167" w:rsidRPr="00761586" w:rsidRDefault="00CB0167">
      <w:pPr>
        <w:jc w:val="both"/>
        <w:rPr>
          <w:rFonts w:ascii="Times New Roman" w:hAnsi="Times New Roman"/>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14:paraId="575635A4" w14:textId="77777777" w:rsidR="00CB0167" w:rsidRPr="00761586" w:rsidRDefault="00CB0167">
      <w:pPr>
        <w:spacing w:before="120" w:after="120"/>
        <w:jc w:val="both"/>
        <w:rPr>
          <w:rFonts w:ascii="Times New Roman" w:hAnsi="Times New Roman"/>
          <w:sz w:val="20"/>
          <w:szCs w:val="20"/>
        </w:rPr>
      </w:pPr>
    </w:p>
    <w:p w14:paraId="2154B17E" w14:textId="77777777" w:rsidR="00CB0167" w:rsidRPr="00761586" w:rsidRDefault="00CB0167">
      <w:pPr>
        <w:spacing w:before="120" w:after="120"/>
        <w:jc w:val="both"/>
        <w:rPr>
          <w:rFonts w:ascii="Times New Roman" w:hAnsi="Times New Roman"/>
          <w:sz w:val="20"/>
          <w:szCs w:val="20"/>
        </w:rPr>
      </w:pPr>
    </w:p>
    <w:p w14:paraId="4929EB3E" w14:textId="77777777" w:rsidR="00CB0167" w:rsidRPr="00761586" w:rsidRDefault="00CB0167">
      <w:pPr>
        <w:keepLines/>
        <w:tabs>
          <w:tab w:val="left" w:pos="720"/>
        </w:tabs>
        <w:spacing w:before="60" w:after="60"/>
        <w:jc w:val="center"/>
        <w:outlineLvl w:val="1"/>
        <w:rPr>
          <w:rFonts w:ascii="Times New Roman" w:hAnsi="Times New Roman"/>
          <w:b/>
          <w:bCs/>
          <w:iCs/>
          <w:sz w:val="20"/>
          <w:szCs w:val="20"/>
        </w:rPr>
      </w:pPr>
    </w:p>
    <w:p w14:paraId="68327367" w14:textId="77777777" w:rsidR="00CB0167" w:rsidRPr="00761586" w:rsidRDefault="00CB0167">
      <w:pPr>
        <w:keepNext/>
        <w:spacing w:after="360"/>
        <w:jc w:val="center"/>
        <w:textAlignment w:val="baseline"/>
        <w:outlineLvl w:val="0"/>
        <w:rPr>
          <w:rFonts w:ascii="Times New Roman" w:hAnsi="Times New Roman"/>
          <w:b/>
          <w:sz w:val="20"/>
          <w:szCs w:val="20"/>
        </w:rPr>
      </w:pPr>
      <w:r w:rsidRPr="00761586">
        <w:rPr>
          <w:rFonts w:ascii="Times New Roman" w:hAnsi="Times New Roman"/>
          <w:b/>
          <w:sz w:val="20"/>
          <w:szCs w:val="20"/>
        </w:rPr>
        <w:t>PROPUNERE TEHNICĂ</w:t>
      </w:r>
    </w:p>
    <w:p w14:paraId="72821400" w14:textId="2E09F1FC" w:rsidR="00CB0167" w:rsidRPr="00761586" w:rsidRDefault="00CB0167">
      <w:pPr>
        <w:jc w:val="both"/>
        <w:rPr>
          <w:rFonts w:ascii="Times New Roman" w:hAnsi="Times New Roman"/>
          <w:sz w:val="20"/>
          <w:szCs w:val="20"/>
        </w:rPr>
      </w:pPr>
      <w:r w:rsidRPr="00761586">
        <w:rPr>
          <w:rFonts w:ascii="Times New Roman" w:hAnsi="Times New Roman"/>
          <w:sz w:val="20"/>
          <w:szCs w:val="20"/>
        </w:rPr>
        <w:t xml:space="preserve">Ofertantul va elabora Propunerea Tehnică </w:t>
      </w:r>
      <w:r w:rsidR="007E7110">
        <w:rPr>
          <w:rFonts w:ascii="Times New Roman" w:hAnsi="Times New Roman"/>
          <w:sz w:val="20"/>
          <w:szCs w:val="20"/>
        </w:rPr>
        <w:t>î</w:t>
      </w:r>
      <w:r w:rsidRPr="00761586">
        <w:rPr>
          <w:rFonts w:ascii="Times New Roman" w:hAnsi="Times New Roman"/>
          <w:sz w:val="20"/>
          <w:szCs w:val="20"/>
        </w:rPr>
        <w:t xml:space="preserve">n conformitate cu cerințele prevăzute în prezentul Caiet de Sarcini. Informațiile din Propunerea Tehnică trebuie să permită̆ identificarea cu ușurință a corespondentei cu cerințele impuse în Caietul de Sarcini. </w:t>
      </w:r>
    </w:p>
    <w:p w14:paraId="03463F30" w14:textId="77777777" w:rsidR="00CB0167" w:rsidRPr="00761586" w:rsidRDefault="00CB0167">
      <w:pPr>
        <w:jc w:val="both"/>
        <w:rPr>
          <w:rFonts w:ascii="Times New Roman" w:hAnsi="Times New Roman"/>
          <w:sz w:val="20"/>
          <w:szCs w:val="20"/>
        </w:rPr>
      </w:pPr>
      <w:r w:rsidRPr="00761586">
        <w:rPr>
          <w:rFonts w:ascii="Times New Roman" w:hAnsi="Times New Roman"/>
          <w:sz w:val="20"/>
          <w:szCs w:val="20"/>
        </w:rPr>
        <w:t>Cerințele cuprinse in Caietul de Sarcini sunt considerate minimale, iar nerespectarea sau neîndeplinirea acestora va conduce la respingerea ofertei.</w:t>
      </w:r>
    </w:p>
    <w:p w14:paraId="38F2B93A" w14:textId="77777777" w:rsidR="00CB0167" w:rsidRPr="00761586" w:rsidRDefault="00CB0167">
      <w:pPr>
        <w:jc w:val="both"/>
        <w:rPr>
          <w:rFonts w:ascii="Times New Roman" w:hAnsi="Times New Roman"/>
          <w:sz w:val="20"/>
          <w:szCs w:val="20"/>
        </w:rPr>
      </w:pPr>
      <w:r w:rsidRPr="00761586">
        <w:rPr>
          <w:rFonts w:ascii="Times New Roman" w:hAnsi="Times New Roman"/>
          <w:sz w:val="20"/>
          <w:szCs w:val="20"/>
        </w:rPr>
        <w:t xml:space="preserve">În cadrul Propunerii Tehnice, ofertanții vor prezenta minim următoarele informații: </w:t>
      </w:r>
    </w:p>
    <w:p w14:paraId="52B8C707" w14:textId="77777777" w:rsidR="00CB0167" w:rsidRPr="00761586" w:rsidRDefault="00CB0167">
      <w:pPr>
        <w:numPr>
          <w:ilvl w:val="0"/>
          <w:numId w:val="18"/>
        </w:numPr>
        <w:jc w:val="both"/>
        <w:rPr>
          <w:rFonts w:ascii="Times New Roman" w:hAnsi="Times New Roman"/>
          <w:sz w:val="20"/>
          <w:szCs w:val="20"/>
        </w:rPr>
      </w:pPr>
      <w:r w:rsidRPr="00761586">
        <w:rPr>
          <w:rFonts w:ascii="Times New Roman" w:hAnsi="Times New Roman"/>
          <w:sz w:val="20"/>
          <w:szCs w:val="20"/>
        </w:rPr>
        <w:t>Activitățile ce vor fi realizate în cadrul contractului de prestări servicii și planul de lucru, fără a se limita la acestea;</w:t>
      </w:r>
    </w:p>
    <w:p w14:paraId="15B84A09" w14:textId="77777777" w:rsidR="006C6BF5" w:rsidRPr="00761586" w:rsidRDefault="00B10CD3" w:rsidP="006A7A4A">
      <w:pPr>
        <w:numPr>
          <w:ilvl w:val="0"/>
          <w:numId w:val="18"/>
        </w:numPr>
        <w:shd w:val="clear" w:color="auto" w:fill="FFFFFF"/>
        <w:spacing w:before="240"/>
        <w:jc w:val="both"/>
        <w:rPr>
          <w:rFonts w:ascii="Times New Roman" w:hAnsi="Times New Roman"/>
          <w:sz w:val="20"/>
          <w:szCs w:val="20"/>
        </w:rPr>
      </w:pPr>
      <w:r w:rsidRPr="00761586">
        <w:rPr>
          <w:rFonts w:ascii="Times New Roman" w:hAnsi="Times New Roman"/>
          <w:bCs/>
          <w:sz w:val="20"/>
          <w:szCs w:val="20"/>
        </w:rPr>
        <w:t>Propunerea echipei de proiect</w:t>
      </w:r>
      <w:r w:rsidR="00475588" w:rsidRPr="00761586">
        <w:rPr>
          <w:rFonts w:ascii="Times New Roman" w:hAnsi="Times New Roman"/>
          <w:bCs/>
          <w:sz w:val="20"/>
          <w:szCs w:val="20"/>
        </w:rPr>
        <w:t xml:space="preserve"> </w:t>
      </w:r>
      <w:r w:rsidRPr="00761586">
        <w:rPr>
          <w:rFonts w:ascii="Times New Roman" w:hAnsi="Times New Roman"/>
          <w:sz w:val="20"/>
          <w:szCs w:val="20"/>
        </w:rPr>
        <w:t>din care să reiasă desemnarea persoanelor responsabile cu implementarea contractului</w:t>
      </w:r>
      <w:r w:rsidR="006A7A4A" w:rsidRPr="00761586">
        <w:rPr>
          <w:rFonts w:ascii="Times New Roman" w:hAnsi="Times New Roman"/>
          <w:sz w:val="20"/>
          <w:szCs w:val="20"/>
        </w:rPr>
        <w:t>.</w:t>
      </w:r>
    </w:p>
    <w:p w14:paraId="59FD03B9" w14:textId="77777777" w:rsidR="006C6BF5" w:rsidRPr="00761586" w:rsidRDefault="006C6BF5">
      <w:pPr>
        <w:shd w:val="clear" w:color="auto" w:fill="FFFFFF"/>
        <w:spacing w:before="240"/>
        <w:rPr>
          <w:rFonts w:ascii="Times New Roman" w:hAnsi="Times New Roman"/>
          <w:sz w:val="20"/>
          <w:szCs w:val="20"/>
        </w:rPr>
      </w:pPr>
    </w:p>
    <w:p w14:paraId="5A84C2D9" w14:textId="77777777" w:rsidR="00CB0167" w:rsidRPr="00761586" w:rsidRDefault="00CB0167">
      <w:pPr>
        <w:shd w:val="clear" w:color="auto" w:fill="FFFFFF"/>
        <w:spacing w:before="240"/>
        <w:rPr>
          <w:rFonts w:ascii="Times New Roman" w:hAnsi="Times New Roman"/>
          <w:sz w:val="20"/>
          <w:szCs w:val="20"/>
        </w:rPr>
      </w:pPr>
      <w:r w:rsidRPr="00761586">
        <w:rPr>
          <w:rFonts w:ascii="Times New Roman" w:hAnsi="Times New Roman"/>
          <w:sz w:val="20"/>
          <w:szCs w:val="20"/>
        </w:rPr>
        <w:t xml:space="preserve">Data </w:t>
      </w:r>
      <w:r w:rsidR="00B10CD3" w:rsidRPr="00761586">
        <w:rPr>
          <w:rFonts w:ascii="Times New Roman" w:hAnsi="Times New Roman"/>
          <w:sz w:val="20"/>
          <w:szCs w:val="20"/>
        </w:rPr>
        <w:t>completării</w:t>
      </w:r>
      <w:r w:rsidRPr="00761586">
        <w:rPr>
          <w:rFonts w:ascii="Times New Roman" w:hAnsi="Times New Roman"/>
          <w:sz w:val="20"/>
          <w:szCs w:val="20"/>
        </w:rPr>
        <w:t>:</w:t>
      </w:r>
    </w:p>
    <w:p w14:paraId="3233D53A" w14:textId="77777777" w:rsidR="00CB0167" w:rsidRPr="00761586" w:rsidRDefault="00CB0167">
      <w:pPr>
        <w:shd w:val="clear" w:color="auto" w:fill="FFFFFF"/>
        <w:spacing w:before="240"/>
        <w:rPr>
          <w:rFonts w:ascii="Times New Roman" w:hAnsi="Times New Roman"/>
          <w:sz w:val="20"/>
          <w:szCs w:val="20"/>
        </w:rPr>
      </w:pPr>
    </w:p>
    <w:p w14:paraId="0987D61C" w14:textId="77777777" w:rsidR="00CB0167" w:rsidRPr="00761586" w:rsidRDefault="00CB0167">
      <w:pPr>
        <w:shd w:val="clear" w:color="auto" w:fill="FFFFFF"/>
        <w:spacing w:before="240"/>
        <w:rPr>
          <w:rFonts w:ascii="Times New Roman" w:hAnsi="Times New Roman"/>
          <w:sz w:val="20"/>
          <w:szCs w:val="20"/>
        </w:rPr>
      </w:pPr>
    </w:p>
    <w:p w14:paraId="3B2DA0F3" w14:textId="77777777" w:rsidR="00CB0167" w:rsidRPr="00761586" w:rsidRDefault="00CB0167">
      <w:pPr>
        <w:shd w:val="clear" w:color="auto" w:fill="FFFFFF"/>
        <w:spacing w:before="240"/>
        <w:rPr>
          <w:rFonts w:ascii="Times New Roman" w:hAnsi="Times New Roman"/>
          <w:sz w:val="20"/>
          <w:szCs w:val="20"/>
        </w:rPr>
      </w:pPr>
    </w:p>
    <w:p w14:paraId="60846DA1" w14:textId="77777777" w:rsidR="00CB0167" w:rsidRPr="00761586" w:rsidRDefault="00CB0167">
      <w:pPr>
        <w:autoSpaceDE w:val="0"/>
        <w:autoSpaceDN w:val="0"/>
        <w:adjustRightInd w:val="0"/>
        <w:spacing w:after="0"/>
        <w:jc w:val="right"/>
        <w:rPr>
          <w:rFonts w:ascii="Times New Roman" w:hAnsi="Times New Roman"/>
          <w:b/>
          <w:bCs/>
          <w:iCs/>
          <w:sz w:val="20"/>
          <w:szCs w:val="20"/>
        </w:rPr>
      </w:pPr>
    </w:p>
    <w:p w14:paraId="536EB425" w14:textId="77777777" w:rsidR="00CB0167" w:rsidRPr="00761586" w:rsidRDefault="00CB0167">
      <w:pPr>
        <w:autoSpaceDE w:val="0"/>
        <w:autoSpaceDN w:val="0"/>
        <w:adjustRightInd w:val="0"/>
        <w:spacing w:after="0"/>
        <w:jc w:val="right"/>
        <w:rPr>
          <w:rFonts w:ascii="Times New Roman" w:hAnsi="Times New Roman"/>
          <w:b/>
          <w:bCs/>
          <w:iCs/>
          <w:sz w:val="20"/>
          <w:szCs w:val="20"/>
        </w:rPr>
      </w:pPr>
    </w:p>
    <w:p w14:paraId="5901D68B" w14:textId="77777777" w:rsidR="00CB0167" w:rsidRPr="00761586" w:rsidRDefault="00CB0167">
      <w:pPr>
        <w:autoSpaceDE w:val="0"/>
        <w:autoSpaceDN w:val="0"/>
        <w:adjustRightInd w:val="0"/>
        <w:spacing w:after="0"/>
        <w:jc w:val="right"/>
        <w:rPr>
          <w:rFonts w:ascii="Times New Roman" w:hAnsi="Times New Roman"/>
          <w:b/>
          <w:bCs/>
          <w:iCs/>
          <w:sz w:val="20"/>
          <w:szCs w:val="20"/>
        </w:rPr>
      </w:pPr>
    </w:p>
    <w:p w14:paraId="369069F0" w14:textId="77777777" w:rsidR="00CB0167" w:rsidRPr="00761586" w:rsidRDefault="00CB0167">
      <w:pPr>
        <w:autoSpaceDE w:val="0"/>
        <w:autoSpaceDN w:val="0"/>
        <w:adjustRightInd w:val="0"/>
        <w:spacing w:after="0"/>
        <w:jc w:val="right"/>
        <w:rPr>
          <w:rFonts w:ascii="Times New Roman" w:hAnsi="Times New Roman"/>
          <w:b/>
          <w:bCs/>
          <w:iCs/>
          <w:sz w:val="20"/>
          <w:szCs w:val="20"/>
        </w:rPr>
      </w:pPr>
    </w:p>
    <w:p w14:paraId="5D3CF50D" w14:textId="77777777" w:rsidR="00CB0167" w:rsidRPr="00761586" w:rsidRDefault="00CB0167">
      <w:pPr>
        <w:autoSpaceDE w:val="0"/>
        <w:autoSpaceDN w:val="0"/>
        <w:adjustRightInd w:val="0"/>
        <w:spacing w:after="0"/>
        <w:jc w:val="right"/>
        <w:rPr>
          <w:rFonts w:ascii="Times New Roman" w:hAnsi="Times New Roman"/>
          <w:b/>
          <w:bCs/>
          <w:iCs/>
          <w:sz w:val="20"/>
          <w:szCs w:val="20"/>
        </w:rPr>
      </w:pPr>
    </w:p>
    <w:p w14:paraId="0691DDE6" w14:textId="77777777" w:rsidR="00CB0167" w:rsidRPr="00761586" w:rsidRDefault="00CB0167">
      <w:pPr>
        <w:autoSpaceDE w:val="0"/>
        <w:autoSpaceDN w:val="0"/>
        <w:adjustRightInd w:val="0"/>
        <w:spacing w:after="0"/>
        <w:jc w:val="right"/>
        <w:rPr>
          <w:rFonts w:ascii="Times New Roman" w:hAnsi="Times New Roman"/>
          <w:b/>
          <w:bCs/>
          <w:iCs/>
          <w:sz w:val="20"/>
          <w:szCs w:val="20"/>
        </w:rPr>
      </w:pPr>
    </w:p>
    <w:p w14:paraId="24FA82CB" w14:textId="77777777" w:rsidR="00CB0167" w:rsidRPr="00761586" w:rsidRDefault="00CB0167">
      <w:pPr>
        <w:autoSpaceDE w:val="0"/>
        <w:autoSpaceDN w:val="0"/>
        <w:adjustRightInd w:val="0"/>
        <w:spacing w:after="0"/>
        <w:jc w:val="right"/>
        <w:rPr>
          <w:rFonts w:ascii="Times New Roman" w:hAnsi="Times New Roman"/>
          <w:b/>
          <w:bCs/>
          <w:iCs/>
          <w:sz w:val="20"/>
          <w:szCs w:val="20"/>
        </w:rPr>
      </w:pPr>
    </w:p>
    <w:p w14:paraId="39786F1A" w14:textId="77777777" w:rsidR="00CB0167" w:rsidRPr="00761586" w:rsidRDefault="00CB0167">
      <w:pPr>
        <w:autoSpaceDE w:val="0"/>
        <w:autoSpaceDN w:val="0"/>
        <w:adjustRightInd w:val="0"/>
        <w:spacing w:after="0"/>
        <w:jc w:val="right"/>
        <w:rPr>
          <w:rFonts w:ascii="Times New Roman" w:hAnsi="Times New Roman"/>
          <w:b/>
          <w:bCs/>
          <w:iCs/>
          <w:sz w:val="20"/>
          <w:szCs w:val="20"/>
        </w:rPr>
      </w:pPr>
    </w:p>
    <w:p w14:paraId="5C4B0B9D" w14:textId="77777777" w:rsidR="00CB0167" w:rsidRPr="00761586" w:rsidRDefault="00CB0167">
      <w:pPr>
        <w:autoSpaceDE w:val="0"/>
        <w:autoSpaceDN w:val="0"/>
        <w:adjustRightInd w:val="0"/>
        <w:spacing w:after="0"/>
        <w:jc w:val="right"/>
        <w:rPr>
          <w:rFonts w:ascii="Times New Roman" w:hAnsi="Times New Roman"/>
          <w:b/>
          <w:bCs/>
          <w:iCs/>
          <w:sz w:val="20"/>
          <w:szCs w:val="20"/>
        </w:rPr>
      </w:pPr>
    </w:p>
    <w:p w14:paraId="460977B4" w14:textId="77777777" w:rsidR="006A7A4A" w:rsidRPr="00761586" w:rsidRDefault="006A7A4A">
      <w:pPr>
        <w:autoSpaceDE w:val="0"/>
        <w:autoSpaceDN w:val="0"/>
        <w:adjustRightInd w:val="0"/>
        <w:spacing w:after="0"/>
        <w:jc w:val="right"/>
        <w:rPr>
          <w:rFonts w:ascii="Times New Roman" w:hAnsi="Times New Roman"/>
          <w:b/>
          <w:bCs/>
          <w:iCs/>
          <w:sz w:val="20"/>
          <w:szCs w:val="20"/>
        </w:rPr>
      </w:pPr>
    </w:p>
    <w:p w14:paraId="7441FCEB" w14:textId="77777777" w:rsidR="006A7A4A" w:rsidRPr="00761586" w:rsidRDefault="006A7A4A">
      <w:pPr>
        <w:autoSpaceDE w:val="0"/>
        <w:autoSpaceDN w:val="0"/>
        <w:adjustRightInd w:val="0"/>
        <w:spacing w:after="0"/>
        <w:jc w:val="right"/>
        <w:rPr>
          <w:rFonts w:ascii="Times New Roman" w:hAnsi="Times New Roman"/>
          <w:b/>
          <w:bCs/>
          <w:iCs/>
          <w:sz w:val="20"/>
          <w:szCs w:val="20"/>
        </w:rPr>
      </w:pPr>
    </w:p>
    <w:p w14:paraId="2290BCFB" w14:textId="77777777" w:rsidR="006A7A4A" w:rsidRPr="00761586" w:rsidRDefault="006A7A4A">
      <w:pPr>
        <w:autoSpaceDE w:val="0"/>
        <w:autoSpaceDN w:val="0"/>
        <w:adjustRightInd w:val="0"/>
        <w:spacing w:after="0"/>
        <w:jc w:val="right"/>
        <w:rPr>
          <w:rFonts w:ascii="Times New Roman" w:hAnsi="Times New Roman"/>
          <w:b/>
          <w:bCs/>
          <w:iCs/>
          <w:sz w:val="20"/>
          <w:szCs w:val="20"/>
        </w:rPr>
      </w:pPr>
    </w:p>
    <w:p w14:paraId="25AEBB88" w14:textId="77777777" w:rsidR="006A7A4A" w:rsidRPr="00761586" w:rsidRDefault="006A7A4A">
      <w:pPr>
        <w:autoSpaceDE w:val="0"/>
        <w:autoSpaceDN w:val="0"/>
        <w:adjustRightInd w:val="0"/>
        <w:spacing w:after="0"/>
        <w:jc w:val="right"/>
        <w:rPr>
          <w:rFonts w:ascii="Times New Roman" w:hAnsi="Times New Roman"/>
          <w:b/>
          <w:bCs/>
          <w:iCs/>
          <w:sz w:val="20"/>
          <w:szCs w:val="20"/>
        </w:rPr>
      </w:pPr>
    </w:p>
    <w:p w14:paraId="3B5D1BC9" w14:textId="77777777" w:rsidR="00FF21A3" w:rsidRPr="00761586" w:rsidRDefault="00FF21A3">
      <w:pPr>
        <w:autoSpaceDE w:val="0"/>
        <w:autoSpaceDN w:val="0"/>
        <w:adjustRightInd w:val="0"/>
        <w:spacing w:after="0"/>
        <w:jc w:val="right"/>
        <w:rPr>
          <w:rFonts w:ascii="Times New Roman" w:hAnsi="Times New Roman"/>
          <w:b/>
          <w:bCs/>
          <w:iCs/>
          <w:sz w:val="20"/>
          <w:szCs w:val="20"/>
        </w:rPr>
      </w:pPr>
    </w:p>
    <w:p w14:paraId="7DFFBD84" w14:textId="77777777" w:rsidR="00CB0167" w:rsidRPr="00761586" w:rsidRDefault="00CB0167">
      <w:pPr>
        <w:autoSpaceDE w:val="0"/>
        <w:autoSpaceDN w:val="0"/>
        <w:adjustRightInd w:val="0"/>
        <w:spacing w:after="0"/>
        <w:jc w:val="right"/>
        <w:rPr>
          <w:rFonts w:ascii="Times New Roman" w:hAnsi="Times New Roman"/>
          <w:sz w:val="20"/>
          <w:szCs w:val="20"/>
          <w:lang w:eastAsia="hi-IN" w:bidi="hi-IN"/>
        </w:rPr>
      </w:pPr>
      <w:r w:rsidRPr="00761586">
        <w:rPr>
          <w:rFonts w:ascii="Times New Roman" w:hAnsi="Times New Roman"/>
          <w:b/>
          <w:bCs/>
          <w:iCs/>
          <w:sz w:val="20"/>
          <w:szCs w:val="20"/>
        </w:rPr>
        <w:lastRenderedPageBreak/>
        <w:t xml:space="preserve">Formular nr. </w:t>
      </w:r>
      <w:r w:rsidR="00A35E54" w:rsidRPr="00761586">
        <w:rPr>
          <w:rFonts w:ascii="Times New Roman" w:hAnsi="Times New Roman"/>
          <w:b/>
          <w:bCs/>
          <w:iCs/>
          <w:sz w:val="20"/>
          <w:szCs w:val="20"/>
        </w:rPr>
        <w:t>7</w:t>
      </w:r>
    </w:p>
    <w:p w14:paraId="57166671" w14:textId="77777777" w:rsidR="00CB0167" w:rsidRPr="00761586" w:rsidRDefault="00CB0167">
      <w:pPr>
        <w:spacing w:after="0"/>
        <w:jc w:val="both"/>
        <w:rPr>
          <w:rFonts w:ascii="Times New Roman" w:hAnsi="Times New Roman"/>
          <w:sz w:val="20"/>
          <w:szCs w:val="20"/>
        </w:rPr>
      </w:pPr>
      <w:r w:rsidRPr="00761586">
        <w:rPr>
          <w:rFonts w:ascii="Times New Roman" w:hAnsi="Times New Roman"/>
          <w:sz w:val="20"/>
          <w:szCs w:val="20"/>
        </w:rPr>
        <w:t>..............................................</w:t>
      </w:r>
    </w:p>
    <w:p w14:paraId="1164CFB3" w14:textId="77777777" w:rsidR="00CB0167" w:rsidRPr="00761586" w:rsidRDefault="00CB0167">
      <w:pPr>
        <w:spacing w:after="0"/>
        <w:rPr>
          <w:rFonts w:ascii="Times New Roman" w:hAnsi="Times New Roman"/>
          <w:bCs/>
          <w:i/>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14:paraId="6380C6EA" w14:textId="77777777" w:rsidR="00CB0167" w:rsidRPr="00761586" w:rsidRDefault="00CB0167">
      <w:pPr>
        <w:spacing w:after="0"/>
        <w:rPr>
          <w:rFonts w:ascii="Times New Roman" w:hAnsi="Times New Roman"/>
          <w:bCs/>
          <w:i/>
          <w:sz w:val="20"/>
          <w:szCs w:val="20"/>
        </w:rPr>
      </w:pPr>
    </w:p>
    <w:p w14:paraId="5E5BE462" w14:textId="77777777" w:rsidR="00CB0167" w:rsidRPr="00761586" w:rsidRDefault="00CB0167">
      <w:pPr>
        <w:shd w:val="clear" w:color="auto" w:fill="FFFFFF"/>
        <w:spacing w:after="0"/>
        <w:jc w:val="center"/>
        <w:rPr>
          <w:rFonts w:ascii="Times New Roman" w:hAnsi="Times New Roman"/>
          <w:b/>
          <w:sz w:val="20"/>
          <w:szCs w:val="20"/>
        </w:rPr>
      </w:pPr>
      <w:r w:rsidRPr="00761586">
        <w:rPr>
          <w:rFonts w:ascii="Times New Roman" w:hAnsi="Times New Roman"/>
          <w:b/>
          <w:sz w:val="20"/>
          <w:szCs w:val="20"/>
        </w:rPr>
        <w:t>Împuternicire</w:t>
      </w:r>
    </w:p>
    <w:p w14:paraId="06557A97" w14:textId="77777777" w:rsidR="00CB0167" w:rsidRPr="00761586" w:rsidRDefault="00CB0167">
      <w:pPr>
        <w:spacing w:after="0"/>
        <w:jc w:val="center"/>
        <w:rPr>
          <w:rFonts w:ascii="Times New Roman" w:hAnsi="Times New Roman"/>
          <w:i/>
          <w:spacing w:val="-2"/>
          <w:sz w:val="20"/>
          <w:szCs w:val="20"/>
        </w:rPr>
      </w:pPr>
      <w:r w:rsidRPr="00761586">
        <w:rPr>
          <w:rFonts w:ascii="Times New Roman" w:hAnsi="Times New Roman"/>
          <w:spacing w:val="-2"/>
          <w:sz w:val="20"/>
          <w:szCs w:val="20"/>
        </w:rPr>
        <w:t xml:space="preserve">Data: </w:t>
      </w:r>
    </w:p>
    <w:p w14:paraId="184CB76B" w14:textId="77777777" w:rsidR="00CB0167" w:rsidRPr="00761586" w:rsidRDefault="00CB0167">
      <w:pPr>
        <w:spacing w:after="0"/>
        <w:jc w:val="center"/>
        <w:rPr>
          <w:rFonts w:ascii="Times New Roman" w:hAnsi="Times New Roman"/>
          <w:bCs/>
          <w:sz w:val="20"/>
          <w:szCs w:val="20"/>
        </w:rPr>
      </w:pPr>
    </w:p>
    <w:p w14:paraId="52253F10" w14:textId="77777777" w:rsidR="00CB0167" w:rsidRPr="00761586" w:rsidRDefault="00CB0167">
      <w:pPr>
        <w:spacing w:after="0"/>
        <w:jc w:val="center"/>
        <w:rPr>
          <w:rFonts w:ascii="Times New Roman" w:hAnsi="Times New Roman"/>
          <w:bCs/>
          <w:sz w:val="20"/>
          <w:szCs w:val="20"/>
        </w:rPr>
      </w:pPr>
    </w:p>
    <w:p w14:paraId="79F135AE" w14:textId="476BD8F8" w:rsidR="00CB0167" w:rsidRPr="00761586" w:rsidRDefault="00CB0167">
      <w:pPr>
        <w:widowControl w:val="0"/>
        <w:suppressAutoHyphens/>
        <w:spacing w:after="0"/>
        <w:ind w:firstLine="720"/>
        <w:jc w:val="both"/>
        <w:rPr>
          <w:rFonts w:ascii="Times New Roman" w:hAnsi="Times New Roman"/>
          <w:bCs/>
          <w:sz w:val="20"/>
          <w:szCs w:val="20"/>
        </w:rPr>
      </w:pPr>
      <w:r w:rsidRPr="00761586">
        <w:rPr>
          <w:rFonts w:ascii="Times New Roman" w:hAnsi="Times New Roman"/>
          <w:bCs/>
          <w:sz w:val="20"/>
          <w:szCs w:val="20"/>
        </w:rPr>
        <w:t>Subscrisa, ………………………………………………………………………………..(nume/denumire), cu sediul în ……………………………..(adresa operatorului economic),  înmatriculat</w:t>
      </w:r>
      <w:r w:rsidR="007E7110">
        <w:rPr>
          <w:rFonts w:ascii="Times New Roman" w:hAnsi="Times New Roman"/>
          <w:bCs/>
          <w:sz w:val="20"/>
          <w:szCs w:val="20"/>
        </w:rPr>
        <w:t>ă</w:t>
      </w:r>
      <w:r w:rsidRPr="00761586">
        <w:rPr>
          <w:rFonts w:ascii="Times New Roman" w:hAnsi="Times New Roman"/>
          <w:bCs/>
          <w:sz w:val="20"/>
          <w:szCs w:val="20"/>
        </w:rPr>
        <w:t xml:space="preserve"> la Registrul Comerţului sub nr.……., CIF ……………., atribut fiscal ……....., reprezentată prin………………………, în calitate de ………………………………., </w:t>
      </w:r>
    </w:p>
    <w:p w14:paraId="35A5517E" w14:textId="77777777" w:rsidR="00CB0167" w:rsidRPr="00761586" w:rsidRDefault="00CB0167">
      <w:pPr>
        <w:widowControl w:val="0"/>
        <w:suppressAutoHyphens/>
        <w:spacing w:after="0"/>
        <w:ind w:firstLine="720"/>
        <w:jc w:val="both"/>
        <w:rPr>
          <w:rFonts w:ascii="Times New Roman" w:hAnsi="Times New Roman"/>
          <w:bCs/>
          <w:sz w:val="20"/>
          <w:szCs w:val="20"/>
        </w:rPr>
      </w:pPr>
      <w:r w:rsidRPr="00761586">
        <w:rPr>
          <w:rFonts w:ascii="Times New Roman" w:hAnsi="Times New Roman"/>
          <w:bCs/>
          <w:sz w:val="20"/>
          <w:szCs w:val="20"/>
        </w:rPr>
        <w:t xml:space="preserve">Împuternicim prin prezenta pe Dl/Dna………………….……, domiciliat în ……………………………………………, identificat cu B.I./C.I. seria ……, nr. ………, CNP …………………………., eliberat de ……............................., la data de …………, având funcţia de ………………………………………………, să ne reprezinte la </w:t>
      </w:r>
      <w:r w:rsidR="00DC1841" w:rsidRPr="00761586">
        <w:rPr>
          <w:rFonts w:ascii="Times New Roman" w:hAnsi="Times New Roman"/>
          <w:bCs/>
          <w:sz w:val="20"/>
          <w:szCs w:val="20"/>
        </w:rPr>
        <w:t xml:space="preserve">achiziția directă </w:t>
      </w:r>
      <w:r w:rsidRPr="00761586">
        <w:rPr>
          <w:rFonts w:ascii="Times New Roman" w:hAnsi="Times New Roman"/>
          <w:bCs/>
          <w:sz w:val="20"/>
          <w:szCs w:val="20"/>
        </w:rPr>
        <w:t xml:space="preserve">având ca obiect </w:t>
      </w:r>
      <w:r w:rsidRPr="00761586">
        <w:rPr>
          <w:rFonts w:ascii="Times New Roman" w:hAnsi="Times New Roman"/>
          <w:b/>
          <w:sz w:val="20"/>
          <w:szCs w:val="20"/>
        </w:rPr>
        <w:t>__________________________________________________________________________________</w:t>
      </w:r>
      <w:r w:rsidRPr="00761586">
        <w:rPr>
          <w:rFonts w:ascii="Times New Roman" w:hAnsi="Times New Roman"/>
          <w:b/>
          <w:bCs/>
          <w:sz w:val="20"/>
          <w:szCs w:val="20"/>
        </w:rPr>
        <w:t>,</w:t>
      </w:r>
      <w:r w:rsidRPr="00761586">
        <w:rPr>
          <w:rFonts w:ascii="Times New Roman" w:hAnsi="Times New Roman"/>
          <w:bCs/>
          <w:sz w:val="20"/>
          <w:szCs w:val="20"/>
        </w:rPr>
        <w:t xml:space="preserve"> organizată de MUNICIPIUL SLOBOZIA, în scopul atribuirii contractului de </w:t>
      </w:r>
      <w:r w:rsidR="00AB3127" w:rsidRPr="00761586">
        <w:rPr>
          <w:rFonts w:ascii="Times New Roman" w:hAnsi="Times New Roman"/>
          <w:bCs/>
          <w:sz w:val="20"/>
          <w:szCs w:val="20"/>
        </w:rPr>
        <w:t>servicii</w:t>
      </w:r>
      <w:r w:rsidRPr="00761586">
        <w:rPr>
          <w:rFonts w:ascii="Times New Roman" w:hAnsi="Times New Roman"/>
          <w:bCs/>
          <w:sz w:val="20"/>
          <w:szCs w:val="20"/>
        </w:rPr>
        <w:t>.</w:t>
      </w:r>
    </w:p>
    <w:p w14:paraId="22341D3A" w14:textId="77777777" w:rsidR="00CB0167" w:rsidRPr="00761586" w:rsidRDefault="00CB0167">
      <w:pPr>
        <w:widowControl w:val="0"/>
        <w:suppressAutoHyphens/>
        <w:autoSpaceDE w:val="0"/>
        <w:spacing w:after="0"/>
        <w:ind w:firstLine="708"/>
        <w:jc w:val="both"/>
        <w:rPr>
          <w:rFonts w:ascii="Times New Roman" w:hAnsi="Times New Roman"/>
          <w:bCs/>
          <w:sz w:val="20"/>
          <w:szCs w:val="20"/>
        </w:rPr>
      </w:pPr>
    </w:p>
    <w:p w14:paraId="4451F45D" w14:textId="77777777"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 xml:space="preserve">           În îndeplinirea mandatului său, împuternicitul va avea următoarele drepturi şi</w:t>
      </w:r>
      <w:r w:rsidR="006863C7">
        <w:rPr>
          <w:rFonts w:ascii="Times New Roman" w:hAnsi="Times New Roman"/>
          <w:bCs/>
          <w:sz w:val="20"/>
          <w:szCs w:val="20"/>
        </w:rPr>
        <w:t xml:space="preserve"> </w:t>
      </w:r>
      <w:r w:rsidRPr="00761586">
        <w:rPr>
          <w:rFonts w:ascii="Times New Roman" w:hAnsi="Times New Roman"/>
          <w:bCs/>
          <w:sz w:val="20"/>
          <w:szCs w:val="20"/>
        </w:rPr>
        <w:t>obligaţii:</w:t>
      </w:r>
    </w:p>
    <w:p w14:paraId="171879C4" w14:textId="77777777"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1. Să semneze toate actele şi documentele care emană de la subscrisa în legătură cu participarea la prezenta </w:t>
      </w:r>
      <w:r w:rsidR="00B7215F" w:rsidRPr="00761586">
        <w:rPr>
          <w:rFonts w:ascii="Times New Roman" w:hAnsi="Times New Roman"/>
          <w:bCs/>
          <w:sz w:val="20"/>
          <w:szCs w:val="20"/>
        </w:rPr>
        <w:t>achiziție publică</w:t>
      </w:r>
      <w:r w:rsidRPr="00761586">
        <w:rPr>
          <w:rFonts w:ascii="Times New Roman" w:hAnsi="Times New Roman"/>
          <w:bCs/>
          <w:sz w:val="20"/>
          <w:szCs w:val="20"/>
        </w:rPr>
        <w:t>;</w:t>
      </w:r>
    </w:p>
    <w:p w14:paraId="21040FD9" w14:textId="77777777"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2. Să participe în numele subscrisei la procedură şi să semneze toate documentele rezultate pe parcursul şi/sau în urma desfăşurării </w:t>
      </w:r>
      <w:r w:rsidR="00B7215F" w:rsidRPr="00761586">
        <w:rPr>
          <w:rFonts w:ascii="Times New Roman" w:hAnsi="Times New Roman"/>
          <w:bCs/>
          <w:sz w:val="20"/>
          <w:szCs w:val="20"/>
        </w:rPr>
        <w:t>achiziție publice</w:t>
      </w:r>
      <w:r w:rsidRPr="00761586">
        <w:rPr>
          <w:rFonts w:ascii="Times New Roman" w:hAnsi="Times New Roman"/>
          <w:bCs/>
          <w:sz w:val="20"/>
          <w:szCs w:val="20"/>
        </w:rPr>
        <w:t>;</w:t>
      </w:r>
    </w:p>
    <w:p w14:paraId="33E0C1CA" w14:textId="77777777"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3. Să răspundă solicitărilor de clarificare formulate de către Autoritatea Contractantă în timpul desfăşurării </w:t>
      </w:r>
      <w:r w:rsidRPr="00761586">
        <w:rPr>
          <w:rFonts w:ascii="Times New Roman" w:hAnsi="Times New Roman"/>
          <w:bCs/>
          <w:strike/>
          <w:sz w:val="20"/>
          <w:szCs w:val="20"/>
        </w:rPr>
        <w:t>procedurii</w:t>
      </w:r>
      <w:r w:rsidR="00926FEB" w:rsidRPr="00761586">
        <w:rPr>
          <w:rFonts w:ascii="Times New Roman" w:hAnsi="Times New Roman"/>
          <w:bCs/>
          <w:sz w:val="20"/>
          <w:szCs w:val="20"/>
        </w:rPr>
        <w:t xml:space="preserve"> achiziției</w:t>
      </w:r>
      <w:r w:rsidR="00727584" w:rsidRPr="00761586">
        <w:rPr>
          <w:rFonts w:ascii="Times New Roman" w:hAnsi="Times New Roman"/>
          <w:bCs/>
          <w:sz w:val="20"/>
          <w:szCs w:val="20"/>
        </w:rPr>
        <w:t xml:space="preserve"> publice</w:t>
      </w:r>
      <w:r w:rsidRPr="00761586">
        <w:rPr>
          <w:rFonts w:ascii="Times New Roman" w:hAnsi="Times New Roman"/>
          <w:bCs/>
          <w:sz w:val="20"/>
          <w:szCs w:val="20"/>
        </w:rPr>
        <w:t>;</w:t>
      </w:r>
    </w:p>
    <w:p w14:paraId="50772093" w14:textId="77777777" w:rsidR="00CB0167" w:rsidRPr="00761586" w:rsidRDefault="00CB0167">
      <w:pPr>
        <w:widowControl w:val="0"/>
        <w:suppressAutoHyphens/>
        <w:autoSpaceDE w:val="0"/>
        <w:spacing w:after="0"/>
        <w:jc w:val="both"/>
        <w:rPr>
          <w:rFonts w:ascii="Times New Roman" w:hAnsi="Times New Roman"/>
          <w:bCs/>
          <w:sz w:val="20"/>
          <w:szCs w:val="20"/>
        </w:rPr>
      </w:pPr>
      <w:r w:rsidRPr="00761586">
        <w:rPr>
          <w:rFonts w:ascii="Times New Roman" w:hAnsi="Times New Roman"/>
          <w:bCs/>
          <w:sz w:val="20"/>
          <w:szCs w:val="20"/>
        </w:rPr>
        <w:tab/>
        <w:t xml:space="preserve">4. Să depună în numele subscrisei contestaţiile cu privire la </w:t>
      </w:r>
      <w:r w:rsidR="00B7215F" w:rsidRPr="00761586">
        <w:rPr>
          <w:rFonts w:ascii="Times New Roman" w:hAnsi="Times New Roman"/>
          <w:bCs/>
          <w:sz w:val="20"/>
          <w:szCs w:val="20"/>
        </w:rPr>
        <w:t>achiziția publică</w:t>
      </w:r>
      <w:r w:rsidRPr="00761586">
        <w:rPr>
          <w:rFonts w:ascii="Times New Roman" w:hAnsi="Times New Roman"/>
          <w:bCs/>
          <w:sz w:val="20"/>
          <w:szCs w:val="20"/>
        </w:rPr>
        <w:t>.</w:t>
      </w:r>
    </w:p>
    <w:p w14:paraId="0529781B" w14:textId="77777777" w:rsidR="00CB0167" w:rsidRPr="00761586" w:rsidRDefault="00CB0167">
      <w:pPr>
        <w:widowControl w:val="0"/>
        <w:suppressAutoHyphens/>
        <w:autoSpaceDE w:val="0"/>
        <w:spacing w:after="0"/>
        <w:jc w:val="both"/>
        <w:rPr>
          <w:rFonts w:ascii="Times New Roman" w:hAnsi="Times New Roman"/>
          <w:bCs/>
          <w:sz w:val="20"/>
          <w:szCs w:val="20"/>
        </w:rPr>
      </w:pPr>
    </w:p>
    <w:p w14:paraId="22F148FA" w14:textId="77777777" w:rsidR="00CB0167" w:rsidRPr="00761586" w:rsidRDefault="00CB0167">
      <w:pPr>
        <w:widowControl w:val="0"/>
        <w:suppressAutoHyphens/>
        <w:autoSpaceDE w:val="0"/>
        <w:spacing w:after="0"/>
        <w:ind w:firstLine="708"/>
        <w:jc w:val="both"/>
        <w:rPr>
          <w:rFonts w:ascii="Times New Roman" w:hAnsi="Times New Roman"/>
          <w:bCs/>
          <w:sz w:val="20"/>
          <w:szCs w:val="20"/>
        </w:rPr>
      </w:pPr>
      <w:r w:rsidRPr="00761586">
        <w:rPr>
          <w:rFonts w:ascii="Times New Roman" w:hAnsi="Times New Roman"/>
          <w:bCs/>
          <w:sz w:val="20"/>
          <w:szCs w:val="20"/>
        </w:rPr>
        <w:t>Prin prezenta, împuternicitul nostru este pe deplin autorizat să angajeze răspunderea subscrisei cu privire la toate actele şi faptele ce decurg din participarea la atribuirea contractului de achiziție publică.</w:t>
      </w:r>
    </w:p>
    <w:p w14:paraId="1D8955E5" w14:textId="77777777" w:rsidR="00CB0167" w:rsidRPr="00761586" w:rsidRDefault="00CB0167">
      <w:pPr>
        <w:suppressAutoHyphens/>
        <w:overflowPunct w:val="0"/>
        <w:autoSpaceDE w:val="0"/>
        <w:spacing w:after="0"/>
        <w:ind w:firstLine="708"/>
        <w:jc w:val="both"/>
        <w:rPr>
          <w:rFonts w:ascii="Times New Roman" w:hAnsi="Times New Roman"/>
          <w:bCs/>
          <w:sz w:val="20"/>
          <w:szCs w:val="20"/>
        </w:rPr>
      </w:pPr>
      <w:r w:rsidRPr="00761586">
        <w:rPr>
          <w:rFonts w:ascii="Times New Roman" w:hAnsi="Times New Roman"/>
          <w:bCs/>
          <w:sz w:val="20"/>
          <w:szCs w:val="20"/>
        </w:rPr>
        <w:t>Înţeleg că în cazul în care această declaraţie nu este conformă cu realitatea sunt pasibil de încălcarea prevederilor legislaţiei penale privind falsul în declaraţii</w:t>
      </w:r>
      <w:r w:rsidR="00C34732" w:rsidRPr="00761586">
        <w:rPr>
          <w:rFonts w:ascii="Times New Roman" w:hAnsi="Times New Roman"/>
          <w:bCs/>
          <w:sz w:val="20"/>
          <w:szCs w:val="20"/>
        </w:rPr>
        <w:t xml:space="preserve"> </w:t>
      </w:r>
      <w:r w:rsidRPr="00761586">
        <w:rPr>
          <w:rFonts w:ascii="Times New Roman" w:hAnsi="Times New Roman"/>
          <w:bCs/>
          <w:sz w:val="20"/>
          <w:szCs w:val="20"/>
        </w:rPr>
        <w:t xml:space="preserve">şi sunt de acord cu orice decizie a Autorităţii Contractante referitoare la excluderea din </w:t>
      </w:r>
      <w:r w:rsidR="00C34732" w:rsidRPr="00761586">
        <w:rPr>
          <w:rFonts w:ascii="Times New Roman" w:hAnsi="Times New Roman"/>
          <w:bCs/>
          <w:sz w:val="20"/>
          <w:szCs w:val="20"/>
        </w:rPr>
        <w:t xml:space="preserve">achiziția publică organizată </w:t>
      </w:r>
      <w:r w:rsidRPr="00761586">
        <w:rPr>
          <w:rFonts w:ascii="Times New Roman" w:hAnsi="Times New Roman"/>
          <w:bCs/>
          <w:sz w:val="20"/>
          <w:szCs w:val="20"/>
        </w:rPr>
        <w:t>pentru atribuirea contract</w:t>
      </w:r>
      <w:r w:rsidR="00AB1BE2" w:rsidRPr="00761586">
        <w:rPr>
          <w:rFonts w:ascii="Times New Roman" w:hAnsi="Times New Roman"/>
          <w:bCs/>
          <w:sz w:val="20"/>
          <w:szCs w:val="20"/>
        </w:rPr>
        <w:t>ului</w:t>
      </w:r>
      <w:r w:rsidRPr="00761586">
        <w:rPr>
          <w:rFonts w:ascii="Times New Roman" w:hAnsi="Times New Roman"/>
          <w:bCs/>
          <w:sz w:val="20"/>
          <w:szCs w:val="20"/>
        </w:rPr>
        <w:t xml:space="preserve"> de achiziţie publică.</w:t>
      </w:r>
    </w:p>
    <w:p w14:paraId="38B0F913" w14:textId="77777777" w:rsidR="00CB0167" w:rsidRPr="00761586" w:rsidRDefault="00CB0167">
      <w:pPr>
        <w:suppressAutoHyphens/>
        <w:overflowPunct w:val="0"/>
        <w:autoSpaceDE w:val="0"/>
        <w:spacing w:after="0"/>
        <w:ind w:firstLine="708"/>
        <w:jc w:val="both"/>
        <w:rPr>
          <w:rFonts w:ascii="Times New Roman" w:hAnsi="Times New Roman"/>
          <w:bCs/>
          <w:sz w:val="20"/>
          <w:szCs w:val="20"/>
        </w:rPr>
      </w:pPr>
    </w:p>
    <w:p w14:paraId="7850214B" w14:textId="77777777" w:rsidR="00CB0167" w:rsidRPr="00761586" w:rsidRDefault="00CB0167">
      <w:pPr>
        <w:tabs>
          <w:tab w:val="left" w:pos="0"/>
        </w:tabs>
        <w:spacing w:after="0"/>
        <w:rPr>
          <w:rFonts w:ascii="Times New Roman" w:hAnsi="Times New Roman"/>
          <w:bCs/>
          <w:sz w:val="20"/>
          <w:szCs w:val="20"/>
        </w:rPr>
      </w:pPr>
      <w:r w:rsidRPr="00761586">
        <w:rPr>
          <w:rFonts w:ascii="Times New Roman" w:hAnsi="Times New Roman"/>
          <w:bCs/>
          <w:sz w:val="20"/>
          <w:szCs w:val="20"/>
        </w:rPr>
        <w:t>Semnătură</w:t>
      </w:r>
    </w:p>
    <w:p w14:paraId="351A40D1" w14:textId="77777777" w:rsidR="00CB0167" w:rsidRPr="00761586" w:rsidRDefault="00CB0167">
      <w:pPr>
        <w:widowControl w:val="0"/>
        <w:suppressAutoHyphens/>
        <w:autoSpaceDE w:val="0"/>
        <w:rPr>
          <w:bCs/>
        </w:rPr>
      </w:pPr>
    </w:p>
    <w:p w14:paraId="4B357475" w14:textId="77777777" w:rsidR="00CB0167" w:rsidRPr="00761586" w:rsidRDefault="00CB0167">
      <w:pPr>
        <w:shd w:val="clear" w:color="auto" w:fill="FFFFFF"/>
        <w:spacing w:before="240"/>
        <w:rPr>
          <w:rFonts w:ascii="Times New Roman" w:hAnsi="Times New Roman"/>
          <w:sz w:val="20"/>
          <w:szCs w:val="20"/>
        </w:rPr>
      </w:pPr>
    </w:p>
    <w:p w14:paraId="5CC180DF" w14:textId="77777777" w:rsidR="00CB0167" w:rsidRPr="00761586" w:rsidRDefault="00CB0167">
      <w:pPr>
        <w:shd w:val="clear" w:color="auto" w:fill="FFFFFF"/>
        <w:spacing w:before="240"/>
        <w:rPr>
          <w:rFonts w:ascii="Times New Roman" w:hAnsi="Times New Roman"/>
          <w:sz w:val="20"/>
          <w:szCs w:val="20"/>
        </w:rPr>
      </w:pPr>
    </w:p>
    <w:p w14:paraId="0679D916" w14:textId="77777777" w:rsidR="000D1087" w:rsidRPr="00761586" w:rsidRDefault="000D1087" w:rsidP="00AC7F0B">
      <w:pPr>
        <w:autoSpaceDE w:val="0"/>
        <w:autoSpaceDN w:val="0"/>
        <w:adjustRightInd w:val="0"/>
        <w:spacing w:after="0"/>
        <w:rPr>
          <w:rFonts w:ascii="Times New Roman" w:hAnsi="Times New Roman"/>
          <w:sz w:val="20"/>
          <w:szCs w:val="20"/>
        </w:rPr>
      </w:pPr>
    </w:p>
    <w:p w14:paraId="0B89CDF4" w14:textId="77777777" w:rsidR="000D1087" w:rsidRPr="00761586" w:rsidRDefault="000D1087">
      <w:pPr>
        <w:spacing w:after="0"/>
        <w:rPr>
          <w:rFonts w:ascii="Times New Roman" w:hAnsi="Times New Roman"/>
          <w:sz w:val="20"/>
          <w:szCs w:val="20"/>
        </w:rPr>
      </w:pPr>
    </w:p>
    <w:p w14:paraId="40AEBC84" w14:textId="77777777" w:rsidR="00E85BE0" w:rsidRPr="00761586" w:rsidRDefault="00E85BE0">
      <w:pPr>
        <w:spacing w:after="0"/>
        <w:rPr>
          <w:rFonts w:ascii="Times New Roman" w:hAnsi="Times New Roman"/>
          <w:sz w:val="20"/>
          <w:szCs w:val="20"/>
        </w:rPr>
      </w:pPr>
    </w:p>
    <w:p w14:paraId="0A82FA9C" w14:textId="77777777" w:rsidR="00E85BE0" w:rsidRPr="00761586" w:rsidRDefault="00E85BE0">
      <w:pPr>
        <w:spacing w:after="0"/>
        <w:rPr>
          <w:rFonts w:ascii="Times New Roman" w:hAnsi="Times New Roman"/>
          <w:sz w:val="20"/>
          <w:szCs w:val="20"/>
        </w:rPr>
      </w:pPr>
    </w:p>
    <w:p w14:paraId="5DD4E04D" w14:textId="77777777" w:rsidR="00E85BE0" w:rsidRPr="00761586" w:rsidRDefault="00E85BE0">
      <w:pPr>
        <w:spacing w:after="0"/>
        <w:rPr>
          <w:rFonts w:ascii="Times New Roman" w:hAnsi="Times New Roman"/>
          <w:sz w:val="20"/>
          <w:szCs w:val="20"/>
        </w:rPr>
      </w:pPr>
    </w:p>
    <w:p w14:paraId="4AADDB90" w14:textId="77777777" w:rsidR="00E85BE0" w:rsidRPr="00761586" w:rsidRDefault="00E85BE0">
      <w:pPr>
        <w:spacing w:after="0"/>
        <w:rPr>
          <w:rFonts w:ascii="Times New Roman" w:hAnsi="Times New Roman"/>
          <w:sz w:val="20"/>
          <w:szCs w:val="20"/>
        </w:rPr>
      </w:pPr>
    </w:p>
    <w:p w14:paraId="0ACD0B3E" w14:textId="77777777" w:rsidR="00E85BE0" w:rsidRPr="00761586" w:rsidRDefault="00E85BE0">
      <w:pPr>
        <w:spacing w:after="0"/>
        <w:rPr>
          <w:rFonts w:ascii="Times New Roman" w:hAnsi="Times New Roman"/>
          <w:sz w:val="20"/>
          <w:szCs w:val="20"/>
        </w:rPr>
      </w:pPr>
    </w:p>
    <w:p w14:paraId="7734FA86" w14:textId="77777777" w:rsidR="00E85BE0" w:rsidRPr="00761586" w:rsidRDefault="00E85BE0">
      <w:pPr>
        <w:spacing w:after="0"/>
        <w:rPr>
          <w:rFonts w:ascii="Times New Roman" w:hAnsi="Times New Roman"/>
          <w:sz w:val="20"/>
          <w:szCs w:val="20"/>
        </w:rPr>
      </w:pPr>
    </w:p>
    <w:p w14:paraId="467BDEF1" w14:textId="77777777" w:rsidR="00E85BE0" w:rsidRPr="00761586" w:rsidRDefault="00E85BE0">
      <w:pPr>
        <w:spacing w:after="0"/>
        <w:rPr>
          <w:rFonts w:ascii="Times New Roman" w:hAnsi="Times New Roman"/>
          <w:sz w:val="20"/>
          <w:szCs w:val="20"/>
        </w:rPr>
      </w:pPr>
    </w:p>
    <w:p w14:paraId="19248B8F" w14:textId="77777777" w:rsidR="00E85BE0" w:rsidRPr="00761586" w:rsidRDefault="00E85BE0">
      <w:pPr>
        <w:spacing w:after="0"/>
        <w:rPr>
          <w:rFonts w:ascii="Times New Roman" w:hAnsi="Times New Roman"/>
          <w:sz w:val="20"/>
          <w:szCs w:val="20"/>
        </w:rPr>
      </w:pPr>
    </w:p>
    <w:p w14:paraId="2A0AB5C8" w14:textId="77777777" w:rsidR="00E85BE0" w:rsidRPr="00761586" w:rsidRDefault="00E85BE0" w:rsidP="00E85BE0">
      <w:pPr>
        <w:jc w:val="right"/>
        <w:rPr>
          <w:rFonts w:ascii="Times New Roman" w:hAnsi="Times New Roman"/>
          <w:b/>
          <w:sz w:val="20"/>
          <w:szCs w:val="20"/>
        </w:rPr>
      </w:pPr>
      <w:r w:rsidRPr="00761586">
        <w:rPr>
          <w:rFonts w:ascii="Times New Roman" w:hAnsi="Times New Roman"/>
          <w:b/>
          <w:sz w:val="20"/>
          <w:szCs w:val="20"/>
        </w:rPr>
        <w:lastRenderedPageBreak/>
        <w:t>Formular nr.  8</w:t>
      </w:r>
    </w:p>
    <w:p w14:paraId="77EC8269" w14:textId="77777777"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w:t>
      </w:r>
    </w:p>
    <w:p w14:paraId="4753DE4B" w14:textId="77777777" w:rsidR="00E85BE0" w:rsidRPr="00761586" w:rsidRDefault="00E85BE0" w:rsidP="00E85BE0">
      <w:pPr>
        <w:jc w:val="both"/>
        <w:rPr>
          <w:rFonts w:ascii="Times New Roman" w:hAnsi="Times New Roman"/>
          <w:b/>
          <w:sz w:val="20"/>
          <w:szCs w:val="20"/>
        </w:rPr>
      </w:pPr>
      <w:r w:rsidRPr="00761586">
        <w:rPr>
          <w:rFonts w:ascii="Times New Roman" w:hAnsi="Times New Roman"/>
          <w:i/>
          <w:sz w:val="20"/>
          <w:szCs w:val="20"/>
        </w:rPr>
        <w:t>(denumirea/numele ofertant)</w:t>
      </w:r>
      <w:r w:rsidRPr="00761586">
        <w:rPr>
          <w:rFonts w:ascii="Times New Roman" w:hAnsi="Times New Roman"/>
          <w:bCs/>
          <w:sz w:val="20"/>
          <w:szCs w:val="20"/>
        </w:rPr>
        <w:t>:</w:t>
      </w:r>
    </w:p>
    <w:p w14:paraId="7783CFAA" w14:textId="77777777" w:rsidR="00E85BE0" w:rsidRPr="00761586" w:rsidRDefault="00E85BE0" w:rsidP="00E85BE0">
      <w:pPr>
        <w:jc w:val="center"/>
        <w:rPr>
          <w:rFonts w:ascii="Times New Roman" w:hAnsi="Times New Roman"/>
          <w:sz w:val="20"/>
          <w:szCs w:val="20"/>
        </w:rPr>
      </w:pPr>
      <w:r w:rsidRPr="00761586">
        <w:rPr>
          <w:rFonts w:ascii="Times New Roman" w:hAnsi="Times New Roman"/>
          <w:b/>
          <w:sz w:val="20"/>
          <w:szCs w:val="20"/>
        </w:rPr>
        <w:t xml:space="preserve">DECLARATIE PRIVIND EVITAREA CONFLICTULUI DE INTERESE </w:t>
      </w:r>
    </w:p>
    <w:p w14:paraId="16C2A698" w14:textId="531E1739" w:rsidR="00E85BE0" w:rsidRPr="00761586" w:rsidRDefault="00E85BE0" w:rsidP="00E85BE0">
      <w:pPr>
        <w:jc w:val="both"/>
        <w:rPr>
          <w:rFonts w:ascii="Times New Roman" w:hAnsi="Times New Roman"/>
          <w:sz w:val="20"/>
          <w:szCs w:val="20"/>
        </w:rPr>
      </w:pPr>
      <w:r w:rsidRPr="00761586">
        <w:rPr>
          <w:rFonts w:ascii="Times New Roman" w:hAnsi="Times New Roman"/>
          <w:sz w:val="20"/>
          <w:szCs w:val="20"/>
        </w:rPr>
        <w:t xml:space="preserve">Subsemnatul, ................................. reprezentant împuternicit al ............. </w:t>
      </w:r>
      <w:r w:rsidRPr="00761586">
        <w:rPr>
          <w:rFonts w:ascii="Times New Roman" w:hAnsi="Times New Roman"/>
          <w:i/>
          <w:sz w:val="20"/>
          <w:szCs w:val="20"/>
        </w:rPr>
        <w:t>(denumirea operatorului economic),</w:t>
      </w:r>
      <w:r w:rsidRPr="00761586">
        <w:rPr>
          <w:rFonts w:ascii="Times New Roman" w:hAnsi="Times New Roman"/>
          <w:sz w:val="20"/>
          <w:szCs w:val="20"/>
        </w:rPr>
        <w:t xml:space="preserve"> în calitate de </w:t>
      </w:r>
      <w:r w:rsidRPr="00761586">
        <w:rPr>
          <w:rFonts w:ascii="Times New Roman" w:hAnsi="Times New Roman"/>
          <w:i/>
          <w:sz w:val="20"/>
          <w:szCs w:val="20"/>
        </w:rPr>
        <w:t>(ofertant/ofertant asociat/subcontractant//ofertantului.....),</w:t>
      </w:r>
      <w:r w:rsidRPr="00761586">
        <w:rPr>
          <w:rFonts w:ascii="Times New Roman" w:hAnsi="Times New Roman"/>
          <w:sz w:val="20"/>
          <w:szCs w:val="20"/>
        </w:rPr>
        <w:t xml:space="preserve"> la achizitia</w:t>
      </w:r>
      <w:r w:rsidR="00144488" w:rsidRPr="00761586">
        <w:rPr>
          <w:rFonts w:ascii="Times New Roman" w:hAnsi="Times New Roman"/>
          <w:sz w:val="20"/>
          <w:szCs w:val="20"/>
        </w:rPr>
        <w:t xml:space="preserve"> </w:t>
      </w:r>
      <w:r w:rsidRPr="00761586">
        <w:rPr>
          <w:rFonts w:ascii="Times New Roman" w:hAnsi="Times New Roman"/>
          <w:sz w:val="20"/>
          <w:szCs w:val="20"/>
        </w:rPr>
        <w:t xml:space="preserve">................. </w:t>
      </w:r>
      <w:r w:rsidRPr="00761586">
        <w:rPr>
          <w:rFonts w:ascii="Times New Roman" w:hAnsi="Times New Roman"/>
          <w:i/>
          <w:sz w:val="20"/>
          <w:szCs w:val="20"/>
        </w:rPr>
        <w:t>(se menţionează</w:t>
      </w:r>
      <w:r w:rsidR="00144488" w:rsidRPr="00761586">
        <w:rPr>
          <w:rFonts w:ascii="Times New Roman" w:hAnsi="Times New Roman"/>
          <w:i/>
          <w:sz w:val="20"/>
          <w:szCs w:val="20"/>
        </w:rPr>
        <w:t xml:space="preserve"> </w:t>
      </w:r>
      <w:r w:rsidRPr="00761586">
        <w:rPr>
          <w:rFonts w:ascii="Times New Roman" w:hAnsi="Times New Roman"/>
          <w:i/>
          <w:sz w:val="20"/>
          <w:szCs w:val="20"/>
        </w:rPr>
        <w:t xml:space="preserve"> procedura</w:t>
      </w:r>
      <w:r w:rsidR="000F4AC2">
        <w:rPr>
          <w:rFonts w:ascii="Times New Roman" w:hAnsi="Times New Roman"/>
          <w:i/>
          <w:sz w:val="20"/>
          <w:szCs w:val="20"/>
        </w:rPr>
        <w:t>/achiziția directă</w:t>
      </w:r>
      <w:r w:rsidRPr="00761586">
        <w:rPr>
          <w:rFonts w:ascii="Times New Roman" w:hAnsi="Times New Roman"/>
          <w:i/>
          <w:sz w:val="20"/>
          <w:szCs w:val="20"/>
        </w:rPr>
        <w:t xml:space="preserve">) </w:t>
      </w:r>
      <w:r w:rsidRPr="00761586">
        <w:rPr>
          <w:rFonts w:ascii="Times New Roman" w:hAnsi="Times New Roman"/>
          <w:sz w:val="20"/>
          <w:szCs w:val="20"/>
        </w:rPr>
        <w:t xml:space="preserve">pentru atribuirea contractului de achiziţie publică având ca obiect ....................... </w:t>
      </w:r>
      <w:r w:rsidRPr="00761586">
        <w:rPr>
          <w:rFonts w:ascii="Times New Roman" w:hAnsi="Times New Roman"/>
          <w:i/>
          <w:sz w:val="20"/>
          <w:szCs w:val="20"/>
        </w:rPr>
        <w:t>(denumirea produsului, serviciului sau lucrării),</w:t>
      </w:r>
      <w:r w:rsidRPr="00761586">
        <w:rPr>
          <w:rFonts w:ascii="Times New Roman" w:hAnsi="Times New Roman"/>
          <w:sz w:val="20"/>
          <w:szCs w:val="20"/>
        </w:rPr>
        <w:t xml:space="preserve"> codul CPV ............................, la data de  ................ (zi/luna/an), organizată de ............ </w:t>
      </w:r>
      <w:r w:rsidRPr="00761586">
        <w:rPr>
          <w:rFonts w:ascii="Times New Roman" w:hAnsi="Times New Roman"/>
          <w:i/>
          <w:sz w:val="20"/>
          <w:szCs w:val="20"/>
        </w:rPr>
        <w:t>(denumirea autorităţii contractante</w:t>
      </w:r>
      <w:r w:rsidRPr="00761586">
        <w:rPr>
          <w:rFonts w:ascii="Times New Roman" w:hAnsi="Times New Roman"/>
          <w:sz w:val="20"/>
          <w:szCs w:val="20"/>
        </w:rPr>
        <w:t>), declar pe propria răspundere că nu mă aflu în oricare din situațiile prevăzute la art. 58-63 din Legea nr. 98/2016 privind achiziţiile publice.</w:t>
      </w:r>
    </w:p>
    <w:p w14:paraId="447DD62E" w14:textId="77777777" w:rsidR="00E85BE0" w:rsidRPr="00761586" w:rsidRDefault="00E85BE0" w:rsidP="00E85BE0">
      <w:pPr>
        <w:jc w:val="both"/>
        <w:rPr>
          <w:rFonts w:ascii="Times New Roman" w:hAnsi="Times New Roman"/>
          <w:sz w:val="20"/>
          <w:szCs w:val="20"/>
        </w:rPr>
      </w:pPr>
      <w:r w:rsidRPr="00761586">
        <w:rPr>
          <w:rFonts w:ascii="Times New Roman" w:hAnsi="Times New Roman"/>
          <w:sz w:val="20"/>
          <w:szCs w:val="20"/>
        </w:rPr>
        <w:t>Subsemnatul declar că informaţiile furnizate sunt complete şi corecte în fiecare detaliu şiînţeleg ca autoritatea contractantă are dreptul de a solicita, în scopul verificării şi confirmării orice documente doveditoare de care dispun.</w:t>
      </w:r>
    </w:p>
    <w:p w14:paraId="2A8E8F0F" w14:textId="77777777" w:rsidR="00E85BE0" w:rsidRPr="00761586" w:rsidRDefault="00E85BE0" w:rsidP="00E85BE0">
      <w:pPr>
        <w:jc w:val="both"/>
        <w:rPr>
          <w:rFonts w:ascii="Times New Roman" w:hAnsi="Times New Roman"/>
          <w:sz w:val="20"/>
          <w:szCs w:val="20"/>
        </w:rPr>
      </w:pPr>
      <w:r w:rsidRPr="00761586">
        <w:rPr>
          <w:rFonts w:ascii="Times New Roman" w:hAnsi="Times New Roman"/>
          <w:sz w:val="20"/>
          <w:szCs w:val="20"/>
        </w:rPr>
        <w:t xml:space="preserve">Înţeleg ca în cazul în care această declaraţie nu este conformă cu realitatea sunt pasibil de încălcarea prevederilor legislaţiei penale privind falsul în declaraţii. </w:t>
      </w:r>
    </w:p>
    <w:p w14:paraId="3A12FEF4" w14:textId="77777777"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xml:space="preserve">Persoanele cu functie de decizie din cadrul autoritatii contractante, in ceea ce priveste organizarea, derularea si finalizarea procedurii de atribuire, respectiv persoanele care aproba/semneaza documente emise in legatura cu sau pentru achizitia directa, inclusiv persoanele care aproba bugetul aferent autoritatii contractante, necesar finantarii contractului de achizitie publica sunt: </w:t>
      </w:r>
    </w:p>
    <w:p w14:paraId="05CB9B94" w14:textId="77777777"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Potor Dănuț-Alexandru – Primar, Conducătorul Autorității Contractante</w:t>
      </w:r>
    </w:p>
    <w:p w14:paraId="6F1C346F" w14:textId="77777777"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Mușat Gabriel - Viceprimar</w:t>
      </w:r>
    </w:p>
    <w:p w14:paraId="281484F4" w14:textId="77777777"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Manea Gigi - Viceprimar</w:t>
      </w:r>
    </w:p>
    <w:p w14:paraId="363D5D95" w14:textId="77777777"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Tudoran Valentin - Secretar General al Municipiului</w:t>
      </w:r>
    </w:p>
    <w:p w14:paraId="6B3BE7E8" w14:textId="77777777"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xml:space="preserve">- Mocioniu Adrian </w:t>
      </w:r>
      <w:r w:rsidR="003C02A6" w:rsidRPr="00761586">
        <w:rPr>
          <w:rFonts w:ascii="Times New Roman" w:hAnsi="Times New Roman"/>
          <w:sz w:val="20"/>
          <w:szCs w:val="20"/>
        </w:rPr>
        <w:t xml:space="preserve">–Nicolae - </w:t>
      </w:r>
      <w:r w:rsidRPr="00761586">
        <w:rPr>
          <w:rFonts w:ascii="Times New Roman" w:hAnsi="Times New Roman"/>
          <w:sz w:val="20"/>
          <w:szCs w:val="20"/>
        </w:rPr>
        <w:t>Administrator Public</w:t>
      </w:r>
    </w:p>
    <w:p w14:paraId="743C93C2" w14:textId="50F45FC8" w:rsidR="00E85BE0" w:rsidRPr="00761586" w:rsidRDefault="0060276F" w:rsidP="00E85BE0">
      <w:pPr>
        <w:spacing w:after="0"/>
        <w:jc w:val="both"/>
        <w:rPr>
          <w:rFonts w:ascii="Times New Roman" w:hAnsi="Times New Roman"/>
          <w:sz w:val="20"/>
          <w:szCs w:val="20"/>
        </w:rPr>
      </w:pPr>
      <w:r w:rsidRPr="00761586">
        <w:rPr>
          <w:rFonts w:ascii="Times New Roman" w:hAnsi="Times New Roman"/>
          <w:sz w:val="20"/>
          <w:szCs w:val="20"/>
        </w:rPr>
        <w:t>- Adam Virginia – Director</w:t>
      </w:r>
      <w:r w:rsidR="00F27121">
        <w:rPr>
          <w:rFonts w:ascii="Times New Roman" w:hAnsi="Times New Roman"/>
          <w:sz w:val="20"/>
          <w:szCs w:val="20"/>
        </w:rPr>
        <w:t xml:space="preserve"> executiv</w:t>
      </w:r>
      <w:r w:rsidRPr="00761586">
        <w:rPr>
          <w:rFonts w:ascii="Times New Roman" w:hAnsi="Times New Roman"/>
          <w:sz w:val="20"/>
          <w:szCs w:val="20"/>
        </w:rPr>
        <w:t xml:space="preserve">, </w:t>
      </w:r>
      <w:r w:rsidR="00E85BE0" w:rsidRPr="00761586">
        <w:rPr>
          <w:rFonts w:ascii="Times New Roman" w:hAnsi="Times New Roman"/>
          <w:sz w:val="20"/>
          <w:szCs w:val="20"/>
        </w:rPr>
        <w:t xml:space="preserve">Direcția Economică și Finanțe Publice Locale </w:t>
      </w:r>
    </w:p>
    <w:p w14:paraId="5ECAB5A2" w14:textId="304E405B"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 xml:space="preserve">- </w:t>
      </w:r>
      <w:r w:rsidR="001C2B02" w:rsidRPr="00761586">
        <w:rPr>
          <w:rFonts w:ascii="Times New Roman" w:hAnsi="Times New Roman"/>
          <w:sz w:val="20"/>
          <w:szCs w:val="20"/>
        </w:rPr>
        <w:t>Iorga Drăguța - Director executiv</w:t>
      </w:r>
      <w:r w:rsidR="0060276F" w:rsidRPr="00761586">
        <w:rPr>
          <w:rFonts w:ascii="Times New Roman" w:hAnsi="Times New Roman"/>
          <w:sz w:val="20"/>
          <w:szCs w:val="20"/>
        </w:rPr>
        <w:t xml:space="preserve">, </w:t>
      </w:r>
      <w:r w:rsidR="001C2B02" w:rsidRPr="00761586">
        <w:rPr>
          <w:rFonts w:ascii="Times New Roman" w:hAnsi="Times New Roman"/>
          <w:sz w:val="20"/>
          <w:szCs w:val="20"/>
        </w:rPr>
        <w:t xml:space="preserve"> Direcția Tehnică</w:t>
      </w:r>
    </w:p>
    <w:p w14:paraId="1B15EA80" w14:textId="7B9AA85E" w:rsidR="003C02A6" w:rsidRPr="00761586" w:rsidRDefault="00E85BE0" w:rsidP="003C02A6">
      <w:pPr>
        <w:spacing w:after="0"/>
        <w:jc w:val="both"/>
        <w:rPr>
          <w:rFonts w:ascii="Times New Roman" w:hAnsi="Times New Roman"/>
          <w:sz w:val="20"/>
          <w:szCs w:val="20"/>
        </w:rPr>
      </w:pPr>
      <w:r w:rsidRPr="00761586">
        <w:rPr>
          <w:rFonts w:ascii="Times New Roman" w:hAnsi="Times New Roman"/>
          <w:sz w:val="20"/>
          <w:szCs w:val="20"/>
        </w:rPr>
        <w:t xml:space="preserve">- </w:t>
      </w:r>
      <w:r w:rsidR="0060276F" w:rsidRPr="00761586">
        <w:rPr>
          <w:rFonts w:ascii="Times New Roman" w:hAnsi="Times New Roman"/>
          <w:sz w:val="20"/>
          <w:szCs w:val="20"/>
        </w:rPr>
        <w:t xml:space="preserve">Pocotilă Mirela-Ramona– Șef serviciu, </w:t>
      </w:r>
      <w:r w:rsidR="003C02A6" w:rsidRPr="00761586">
        <w:rPr>
          <w:rFonts w:ascii="Times New Roman" w:hAnsi="Times New Roman"/>
          <w:sz w:val="20"/>
          <w:szCs w:val="20"/>
        </w:rPr>
        <w:t xml:space="preserve">Serviciul Management Proiecte </w:t>
      </w:r>
    </w:p>
    <w:p w14:paraId="3ACA4C7B" w14:textId="08ABB6E7" w:rsidR="00E85BE0" w:rsidRPr="00761586" w:rsidRDefault="00F27121" w:rsidP="00E85BE0">
      <w:pPr>
        <w:spacing w:after="0"/>
        <w:jc w:val="both"/>
        <w:rPr>
          <w:rFonts w:ascii="Times New Roman" w:hAnsi="Times New Roman"/>
          <w:sz w:val="20"/>
          <w:szCs w:val="20"/>
        </w:rPr>
      </w:pPr>
      <w:r>
        <w:rPr>
          <w:rFonts w:ascii="Times New Roman" w:hAnsi="Times New Roman"/>
          <w:sz w:val="20"/>
          <w:szCs w:val="20"/>
        </w:rPr>
        <w:t>-</w:t>
      </w:r>
      <w:r w:rsidR="0060276F" w:rsidRPr="00761586">
        <w:rPr>
          <w:rFonts w:ascii="Times New Roman" w:hAnsi="Times New Roman"/>
          <w:sz w:val="20"/>
          <w:szCs w:val="20"/>
        </w:rPr>
        <w:t xml:space="preserve"> Mura Răducanu - Șef serviciu, </w:t>
      </w:r>
      <w:r w:rsidR="00E85BE0" w:rsidRPr="00761586">
        <w:rPr>
          <w:rFonts w:ascii="Times New Roman" w:hAnsi="Times New Roman"/>
          <w:sz w:val="20"/>
          <w:szCs w:val="20"/>
        </w:rPr>
        <w:t>Serviciul Impozite, Taxe Locale, Executare Silită și Încasări</w:t>
      </w:r>
    </w:p>
    <w:p w14:paraId="7DE4EC16" w14:textId="554EF4D5" w:rsidR="00E85BE0" w:rsidRPr="00761586" w:rsidRDefault="00E45178" w:rsidP="00E85BE0">
      <w:pPr>
        <w:spacing w:after="0"/>
        <w:jc w:val="both"/>
        <w:rPr>
          <w:rFonts w:ascii="Times New Roman" w:hAnsi="Times New Roman"/>
          <w:sz w:val="20"/>
          <w:szCs w:val="20"/>
        </w:rPr>
      </w:pPr>
      <w:r>
        <w:rPr>
          <w:rFonts w:ascii="Times New Roman" w:hAnsi="Times New Roman"/>
          <w:sz w:val="20"/>
          <w:szCs w:val="20"/>
        </w:rPr>
        <w:t xml:space="preserve">- </w:t>
      </w:r>
      <w:r w:rsidR="00F27121">
        <w:rPr>
          <w:rFonts w:ascii="Times New Roman" w:hAnsi="Times New Roman"/>
          <w:sz w:val="20"/>
          <w:szCs w:val="20"/>
        </w:rPr>
        <w:t>Stoica Rodica</w:t>
      </w:r>
      <w:r w:rsidR="00A10E95" w:rsidRPr="00761586">
        <w:rPr>
          <w:rFonts w:ascii="Times New Roman" w:hAnsi="Times New Roman"/>
          <w:sz w:val="20"/>
          <w:szCs w:val="20"/>
        </w:rPr>
        <w:t xml:space="preserve"> </w:t>
      </w:r>
      <w:r w:rsidR="00E85BE0" w:rsidRPr="00761586">
        <w:rPr>
          <w:rFonts w:ascii="Times New Roman" w:hAnsi="Times New Roman"/>
          <w:sz w:val="20"/>
          <w:szCs w:val="20"/>
        </w:rPr>
        <w:t xml:space="preserve">– </w:t>
      </w:r>
      <w:r w:rsidR="0060276F" w:rsidRPr="00761586">
        <w:rPr>
          <w:rFonts w:ascii="Times New Roman" w:hAnsi="Times New Roman"/>
          <w:sz w:val="20"/>
          <w:szCs w:val="20"/>
        </w:rPr>
        <w:t>Consilier achiziții publice</w:t>
      </w:r>
      <w:r w:rsidR="00757F68" w:rsidRPr="00761586">
        <w:rPr>
          <w:rFonts w:ascii="Times New Roman" w:hAnsi="Times New Roman"/>
          <w:sz w:val="20"/>
          <w:szCs w:val="20"/>
        </w:rPr>
        <w:t xml:space="preserve">, </w:t>
      </w:r>
      <w:r w:rsidR="00F27121">
        <w:rPr>
          <w:rFonts w:ascii="Times New Roman" w:hAnsi="Times New Roman"/>
          <w:sz w:val="20"/>
          <w:szCs w:val="20"/>
        </w:rPr>
        <w:t>Compartiment</w:t>
      </w:r>
      <w:r w:rsidR="00757F68" w:rsidRPr="00761586">
        <w:rPr>
          <w:rFonts w:ascii="Times New Roman" w:hAnsi="Times New Roman"/>
          <w:sz w:val="20"/>
          <w:szCs w:val="20"/>
        </w:rPr>
        <w:t xml:space="preserve"> Achiziții Publice</w:t>
      </w:r>
      <w:r w:rsidR="000F0FF2" w:rsidRPr="00761586">
        <w:rPr>
          <w:rFonts w:ascii="Times New Roman" w:hAnsi="Times New Roman"/>
          <w:sz w:val="20"/>
          <w:szCs w:val="20"/>
        </w:rPr>
        <w:t>.</w:t>
      </w:r>
    </w:p>
    <w:p w14:paraId="52420D4A" w14:textId="77777777" w:rsidR="00E85BE0" w:rsidRPr="00761586" w:rsidRDefault="00E85BE0" w:rsidP="00E85BE0">
      <w:pPr>
        <w:spacing w:after="0"/>
        <w:jc w:val="both"/>
        <w:rPr>
          <w:rFonts w:ascii="Times New Roman" w:hAnsi="Times New Roman"/>
          <w:sz w:val="20"/>
          <w:szCs w:val="20"/>
        </w:rPr>
      </w:pPr>
      <w:r w:rsidRPr="00761586">
        <w:rPr>
          <w:rFonts w:ascii="Times New Roman" w:hAnsi="Times New Roman"/>
          <w:sz w:val="20"/>
          <w:szCs w:val="20"/>
        </w:rPr>
        <w:tab/>
      </w:r>
    </w:p>
    <w:p w14:paraId="4B04AF1E" w14:textId="77777777" w:rsidR="00E85BE0" w:rsidRPr="00761586" w:rsidRDefault="00E85BE0" w:rsidP="00E85BE0">
      <w:pPr>
        <w:spacing w:after="0"/>
        <w:jc w:val="both"/>
        <w:rPr>
          <w:rFonts w:ascii="Times New Roman" w:hAnsi="Times New Roman"/>
          <w:sz w:val="20"/>
          <w:szCs w:val="20"/>
        </w:rPr>
      </w:pPr>
    </w:p>
    <w:p w14:paraId="0DBEE692" w14:textId="77777777" w:rsidR="00E85BE0" w:rsidRPr="00761586" w:rsidRDefault="00E85BE0" w:rsidP="00E85BE0">
      <w:pPr>
        <w:spacing w:after="0" w:line="240" w:lineRule="auto"/>
        <w:jc w:val="both"/>
        <w:rPr>
          <w:rFonts w:ascii="Times New Roman" w:hAnsi="Times New Roman"/>
          <w:sz w:val="20"/>
          <w:szCs w:val="20"/>
        </w:rPr>
      </w:pPr>
      <w:r w:rsidRPr="00761586">
        <w:rPr>
          <w:rFonts w:ascii="Times New Roman" w:hAnsi="Times New Roman"/>
          <w:sz w:val="20"/>
          <w:szCs w:val="20"/>
        </w:rPr>
        <w:t>Data completării: ……………</w:t>
      </w:r>
    </w:p>
    <w:p w14:paraId="6FA02C41" w14:textId="77777777" w:rsidR="00E85BE0" w:rsidRPr="00761586" w:rsidRDefault="00E85BE0" w:rsidP="00E85BE0">
      <w:pPr>
        <w:spacing w:after="0" w:line="240" w:lineRule="auto"/>
        <w:jc w:val="both"/>
        <w:rPr>
          <w:rFonts w:ascii="Times New Roman" w:hAnsi="Times New Roman"/>
          <w:sz w:val="20"/>
          <w:szCs w:val="20"/>
        </w:rPr>
      </w:pPr>
    </w:p>
    <w:p w14:paraId="6ECEA2CF" w14:textId="77777777" w:rsidR="00E85BE0" w:rsidRPr="00761586" w:rsidRDefault="00E85BE0" w:rsidP="00E85BE0">
      <w:pPr>
        <w:spacing w:after="0" w:line="240" w:lineRule="auto"/>
        <w:jc w:val="both"/>
        <w:rPr>
          <w:rFonts w:ascii="Times New Roman" w:hAnsi="Times New Roman"/>
          <w:sz w:val="20"/>
          <w:szCs w:val="20"/>
        </w:rPr>
      </w:pPr>
      <w:r w:rsidRPr="00761586">
        <w:rPr>
          <w:rFonts w:ascii="Times New Roman" w:hAnsi="Times New Roman"/>
          <w:sz w:val="20"/>
          <w:szCs w:val="20"/>
        </w:rPr>
        <w:t>Nume, prenume: ………………………………………..</w:t>
      </w:r>
    </w:p>
    <w:p w14:paraId="0848E04E" w14:textId="77777777" w:rsidR="00E85BE0" w:rsidRPr="00761586" w:rsidRDefault="00E85BE0" w:rsidP="00E85BE0">
      <w:pPr>
        <w:spacing w:after="0" w:line="240" w:lineRule="auto"/>
        <w:jc w:val="both"/>
        <w:rPr>
          <w:rFonts w:ascii="Times New Roman" w:hAnsi="Times New Roman"/>
          <w:b/>
          <w:bCs/>
          <w:i/>
          <w:iCs/>
          <w:sz w:val="20"/>
          <w:szCs w:val="20"/>
        </w:rPr>
      </w:pPr>
      <w:r w:rsidRPr="00761586">
        <w:rPr>
          <w:rFonts w:ascii="Times New Roman" w:hAnsi="Times New Roman"/>
          <w:sz w:val="20"/>
          <w:szCs w:val="20"/>
        </w:rPr>
        <w:t xml:space="preserve">Semnătura ………………………… în calitate de ………………………………………………, autorizat să semnez oferta pentru şi în numele …………………………………………………… ……………………………………………………………………………… </w:t>
      </w:r>
      <w:r w:rsidRPr="00761586">
        <w:rPr>
          <w:rFonts w:ascii="Times New Roman" w:hAnsi="Times New Roman"/>
          <w:i/>
          <w:sz w:val="20"/>
          <w:szCs w:val="20"/>
        </w:rPr>
        <w:t>(denumire ofertant).</w:t>
      </w:r>
    </w:p>
    <w:p w14:paraId="6ED1C29C" w14:textId="77777777" w:rsidR="00E85BE0" w:rsidRPr="00761586" w:rsidRDefault="00E85BE0" w:rsidP="00E85BE0">
      <w:pPr>
        <w:jc w:val="both"/>
        <w:rPr>
          <w:rFonts w:ascii="Times New Roman" w:hAnsi="Times New Roman"/>
          <w:sz w:val="20"/>
          <w:szCs w:val="20"/>
        </w:rPr>
      </w:pPr>
    </w:p>
    <w:p w14:paraId="0023D64F" w14:textId="77777777" w:rsidR="00E85BE0" w:rsidRPr="00761586" w:rsidRDefault="00E85BE0" w:rsidP="00E85BE0">
      <w:pPr>
        <w:tabs>
          <w:tab w:val="left" w:pos="0"/>
        </w:tabs>
        <w:spacing w:after="0"/>
        <w:rPr>
          <w:rFonts w:ascii="Times New Roman" w:hAnsi="Times New Roman"/>
          <w:bCs/>
          <w:sz w:val="20"/>
          <w:szCs w:val="20"/>
        </w:rPr>
      </w:pPr>
    </w:p>
    <w:p w14:paraId="79E13D15" w14:textId="77777777" w:rsidR="00E85BE0" w:rsidRPr="00761586" w:rsidRDefault="00E85BE0" w:rsidP="00E85BE0">
      <w:pPr>
        <w:tabs>
          <w:tab w:val="left" w:pos="0"/>
        </w:tabs>
        <w:spacing w:after="0"/>
        <w:rPr>
          <w:rFonts w:ascii="Times New Roman" w:hAnsi="Times New Roman"/>
          <w:bCs/>
          <w:sz w:val="20"/>
          <w:szCs w:val="20"/>
        </w:rPr>
      </w:pPr>
    </w:p>
    <w:p w14:paraId="50F14B29" w14:textId="77777777" w:rsidR="00E85BE0" w:rsidRPr="00761586" w:rsidRDefault="00E85BE0" w:rsidP="00E85BE0">
      <w:pPr>
        <w:spacing w:after="0"/>
        <w:rPr>
          <w:rFonts w:ascii="Times New Roman" w:hAnsi="Times New Roman"/>
          <w:sz w:val="20"/>
          <w:szCs w:val="20"/>
        </w:rPr>
      </w:pPr>
    </w:p>
    <w:p w14:paraId="53DD47C6" w14:textId="77777777" w:rsidR="00E85BE0" w:rsidRPr="00761586" w:rsidRDefault="00E85BE0">
      <w:pPr>
        <w:spacing w:after="0"/>
        <w:rPr>
          <w:rFonts w:ascii="Times New Roman" w:hAnsi="Times New Roman"/>
          <w:sz w:val="20"/>
          <w:szCs w:val="20"/>
        </w:rPr>
      </w:pPr>
    </w:p>
    <w:p w14:paraId="6B1755A3" w14:textId="77777777" w:rsidR="00E85BE0" w:rsidRPr="00761586" w:rsidRDefault="00E85BE0">
      <w:pPr>
        <w:spacing w:after="0"/>
        <w:rPr>
          <w:rFonts w:ascii="Times New Roman" w:hAnsi="Times New Roman"/>
          <w:sz w:val="20"/>
          <w:szCs w:val="20"/>
        </w:rPr>
      </w:pPr>
    </w:p>
    <w:p w14:paraId="793D3ED4" w14:textId="77777777" w:rsidR="00E85BE0" w:rsidRPr="00761586" w:rsidRDefault="00E85BE0">
      <w:pPr>
        <w:spacing w:after="0"/>
        <w:rPr>
          <w:rFonts w:ascii="Times New Roman" w:hAnsi="Times New Roman"/>
          <w:sz w:val="20"/>
          <w:szCs w:val="20"/>
        </w:rPr>
      </w:pPr>
    </w:p>
    <w:p w14:paraId="3DA04B85" w14:textId="77777777" w:rsidR="00E85BE0" w:rsidRPr="00761586" w:rsidRDefault="00E85BE0">
      <w:pPr>
        <w:spacing w:after="0"/>
        <w:rPr>
          <w:rFonts w:ascii="Times New Roman" w:hAnsi="Times New Roman"/>
          <w:sz w:val="20"/>
          <w:szCs w:val="20"/>
        </w:rPr>
      </w:pPr>
    </w:p>
    <w:sectPr w:rsidR="00E85BE0" w:rsidRPr="00761586" w:rsidSect="00A73226">
      <w:pgSz w:w="11906" w:h="16838"/>
      <w:pgMar w:top="1440" w:right="1080" w:bottom="1440" w:left="108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D7E17A" w14:textId="77777777" w:rsidR="00C400A7" w:rsidRDefault="00C400A7" w:rsidP="000D1087">
      <w:pPr>
        <w:spacing w:after="0" w:line="240" w:lineRule="auto"/>
      </w:pPr>
      <w:r>
        <w:separator/>
      </w:r>
    </w:p>
  </w:endnote>
  <w:endnote w:type="continuationSeparator" w:id="0">
    <w:p w14:paraId="16A89000" w14:textId="77777777" w:rsidR="00C400A7" w:rsidRDefault="00C400A7" w:rsidP="000D10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imHei">
    <w:panose1 w:val="0201060003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014BB3" w14:textId="77777777" w:rsidR="00C400A7" w:rsidRDefault="00C400A7" w:rsidP="000D1087">
      <w:pPr>
        <w:spacing w:after="0" w:line="240" w:lineRule="auto"/>
      </w:pPr>
      <w:r>
        <w:separator/>
      </w:r>
    </w:p>
  </w:footnote>
  <w:footnote w:type="continuationSeparator" w:id="0">
    <w:p w14:paraId="2AB38A19" w14:textId="77777777" w:rsidR="00C400A7" w:rsidRDefault="00C400A7" w:rsidP="000D108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4980631"/>
    <w:multiLevelType w:val="singleLevel"/>
    <w:tmpl w:val="23F2492E"/>
    <w:lvl w:ilvl="0">
      <w:start w:val="1"/>
      <w:numFmt w:val="lowerLetter"/>
      <w:suff w:val="space"/>
      <w:lvlText w:val="%1."/>
      <w:lvlJc w:val="left"/>
      <w:rPr>
        <w:rFonts w:hint="default"/>
        <w:b w:val="0"/>
        <w:bCs/>
      </w:rPr>
    </w:lvl>
  </w:abstractNum>
  <w:abstractNum w:abstractNumId="1" w15:restartNumberingAfterBreak="0">
    <w:nsid w:val="FFFFFF7C"/>
    <w:multiLevelType w:val="singleLevel"/>
    <w:tmpl w:val="FFFFFF7C"/>
    <w:lvl w:ilvl="0">
      <w:start w:val="1"/>
      <w:numFmt w:val="decimal"/>
      <w:pStyle w:val="ListNumber5"/>
      <w:lvlText w:val="%1."/>
      <w:lvlJc w:val="left"/>
      <w:pPr>
        <w:tabs>
          <w:tab w:val="num" w:pos="2040"/>
        </w:tabs>
        <w:ind w:left="2040" w:hanging="360"/>
      </w:pPr>
    </w:lvl>
  </w:abstractNum>
  <w:abstractNum w:abstractNumId="2" w15:restartNumberingAfterBreak="0">
    <w:nsid w:val="FFFFFF7D"/>
    <w:multiLevelType w:val="singleLevel"/>
    <w:tmpl w:val="FFFFFF7D"/>
    <w:lvl w:ilvl="0">
      <w:start w:val="1"/>
      <w:numFmt w:val="decimal"/>
      <w:pStyle w:val="ListNumber4"/>
      <w:lvlText w:val="%1."/>
      <w:lvlJc w:val="left"/>
      <w:pPr>
        <w:tabs>
          <w:tab w:val="num" w:pos="1620"/>
        </w:tabs>
        <w:ind w:left="1620" w:hanging="360"/>
      </w:pPr>
    </w:lvl>
  </w:abstractNum>
  <w:abstractNum w:abstractNumId="3" w15:restartNumberingAfterBreak="0">
    <w:nsid w:val="FFFFFF7E"/>
    <w:multiLevelType w:val="singleLevel"/>
    <w:tmpl w:val="FFFFFF7E"/>
    <w:lvl w:ilvl="0">
      <w:start w:val="1"/>
      <w:numFmt w:val="decimal"/>
      <w:pStyle w:val="ListNumber3"/>
      <w:lvlText w:val="%1."/>
      <w:lvlJc w:val="left"/>
      <w:pPr>
        <w:tabs>
          <w:tab w:val="num" w:pos="1200"/>
        </w:tabs>
        <w:ind w:left="1200" w:hanging="360"/>
      </w:pPr>
    </w:lvl>
  </w:abstractNum>
  <w:abstractNum w:abstractNumId="4" w15:restartNumberingAfterBreak="0">
    <w:nsid w:val="FFFFFF7F"/>
    <w:multiLevelType w:val="singleLevel"/>
    <w:tmpl w:val="FFFFFF7F"/>
    <w:lvl w:ilvl="0">
      <w:start w:val="1"/>
      <w:numFmt w:val="decimal"/>
      <w:pStyle w:val="ListNumber2"/>
      <w:lvlText w:val="%1."/>
      <w:lvlJc w:val="left"/>
      <w:pPr>
        <w:tabs>
          <w:tab w:val="num" w:pos="780"/>
        </w:tabs>
        <w:ind w:left="780" w:hanging="360"/>
      </w:pPr>
    </w:lvl>
  </w:abstractNum>
  <w:abstractNum w:abstractNumId="5" w15:restartNumberingAfterBreak="0">
    <w:nsid w:val="FFFFFF80"/>
    <w:multiLevelType w:val="singleLevel"/>
    <w:tmpl w:val="FFFFFF80"/>
    <w:lvl w:ilvl="0">
      <w:start w:val="1"/>
      <w:numFmt w:val="bullet"/>
      <w:pStyle w:val="ListBullet5"/>
      <w:lvlText w:val=""/>
      <w:lvlJc w:val="left"/>
      <w:pPr>
        <w:tabs>
          <w:tab w:val="num" w:pos="2040"/>
        </w:tabs>
        <w:ind w:left="2040" w:hanging="360"/>
      </w:pPr>
      <w:rPr>
        <w:rFonts w:ascii="Wingdings" w:hAnsi="Wingdings" w:hint="default"/>
      </w:rPr>
    </w:lvl>
  </w:abstractNum>
  <w:abstractNum w:abstractNumId="6" w15:restartNumberingAfterBreak="0">
    <w:nsid w:val="FFFFFF81"/>
    <w:multiLevelType w:val="singleLevel"/>
    <w:tmpl w:val="FFFFFF81"/>
    <w:lvl w:ilvl="0">
      <w:start w:val="1"/>
      <w:numFmt w:val="bullet"/>
      <w:pStyle w:val="ListBullet4"/>
      <w:lvlText w:val=""/>
      <w:lvlJc w:val="left"/>
      <w:pPr>
        <w:tabs>
          <w:tab w:val="num" w:pos="1620"/>
        </w:tabs>
        <w:ind w:left="1620" w:hanging="360"/>
      </w:pPr>
      <w:rPr>
        <w:rFonts w:ascii="Wingdings" w:hAnsi="Wingdings" w:hint="default"/>
      </w:rPr>
    </w:lvl>
  </w:abstractNum>
  <w:abstractNum w:abstractNumId="7" w15:restartNumberingAfterBreak="0">
    <w:nsid w:val="FFFFFF82"/>
    <w:multiLevelType w:val="singleLevel"/>
    <w:tmpl w:val="FFFFFF82"/>
    <w:lvl w:ilvl="0">
      <w:start w:val="1"/>
      <w:numFmt w:val="bullet"/>
      <w:pStyle w:val="ListBullet3"/>
      <w:lvlText w:val=""/>
      <w:lvlJc w:val="left"/>
      <w:pPr>
        <w:tabs>
          <w:tab w:val="num" w:pos="1200"/>
        </w:tabs>
        <w:ind w:left="1200" w:hanging="360"/>
      </w:pPr>
      <w:rPr>
        <w:rFonts w:ascii="Wingdings" w:hAnsi="Wingdings" w:hint="default"/>
      </w:rPr>
    </w:lvl>
  </w:abstractNum>
  <w:abstractNum w:abstractNumId="8" w15:restartNumberingAfterBreak="0">
    <w:nsid w:val="FFFFFF83"/>
    <w:multiLevelType w:val="singleLevel"/>
    <w:tmpl w:val="FFFFFF83"/>
    <w:lvl w:ilvl="0">
      <w:start w:val="1"/>
      <w:numFmt w:val="bullet"/>
      <w:pStyle w:val="ListBullet2"/>
      <w:lvlText w:val=""/>
      <w:lvlJc w:val="left"/>
      <w:pPr>
        <w:tabs>
          <w:tab w:val="num" w:pos="780"/>
        </w:tabs>
        <w:ind w:left="780" w:hanging="360"/>
      </w:pPr>
      <w:rPr>
        <w:rFonts w:ascii="Wingdings" w:hAnsi="Wingdings" w:hint="default"/>
      </w:rPr>
    </w:lvl>
  </w:abstractNum>
  <w:abstractNum w:abstractNumId="9" w15:restartNumberingAfterBreak="0">
    <w:nsid w:val="FFFFFF88"/>
    <w:multiLevelType w:val="singleLevel"/>
    <w:tmpl w:val="FFFFFF88"/>
    <w:lvl w:ilvl="0">
      <w:start w:val="1"/>
      <w:numFmt w:val="decimal"/>
      <w:pStyle w:val="ListNumber"/>
      <w:lvlText w:val="%1."/>
      <w:lvlJc w:val="left"/>
      <w:pPr>
        <w:tabs>
          <w:tab w:val="num" w:pos="360"/>
        </w:tabs>
        <w:ind w:left="360" w:hanging="360"/>
      </w:pPr>
    </w:lvl>
  </w:abstractNum>
  <w:abstractNum w:abstractNumId="10" w15:restartNumberingAfterBreak="0">
    <w:nsid w:val="FFFFFF89"/>
    <w:multiLevelType w:val="singleLevel"/>
    <w:tmpl w:val="FFFFFF89"/>
    <w:lvl w:ilvl="0">
      <w:start w:val="1"/>
      <w:numFmt w:val="bullet"/>
      <w:pStyle w:val="ListBullet"/>
      <w:lvlText w:val=""/>
      <w:lvlJc w:val="left"/>
      <w:pPr>
        <w:tabs>
          <w:tab w:val="num" w:pos="360"/>
        </w:tabs>
        <w:ind w:left="360" w:hanging="360"/>
      </w:pPr>
      <w:rPr>
        <w:rFonts w:ascii="Wingdings" w:hAnsi="Wingdings" w:hint="default"/>
      </w:rPr>
    </w:lvl>
  </w:abstractNum>
  <w:abstractNum w:abstractNumId="11" w15:restartNumberingAfterBreak="0">
    <w:nsid w:val="0000000F"/>
    <w:multiLevelType w:val="singleLevel"/>
    <w:tmpl w:val="0000000F"/>
    <w:lvl w:ilvl="0">
      <w:start w:val="1"/>
      <w:numFmt w:val="lowerLetter"/>
      <w:lvlText w:val="%1)"/>
      <w:lvlJc w:val="left"/>
      <w:pPr>
        <w:tabs>
          <w:tab w:val="num" w:pos="720"/>
        </w:tabs>
        <w:ind w:left="720" w:hanging="360"/>
      </w:pPr>
    </w:lvl>
  </w:abstractNum>
  <w:abstractNum w:abstractNumId="12" w15:restartNumberingAfterBreak="0">
    <w:nsid w:val="1C686E42"/>
    <w:multiLevelType w:val="multilevel"/>
    <w:tmpl w:val="1C686E42"/>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3BB427EF"/>
    <w:multiLevelType w:val="multilevel"/>
    <w:tmpl w:val="3BB427EF"/>
    <w:lvl w:ilvl="0">
      <w:start w:val="6"/>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42AF6558"/>
    <w:multiLevelType w:val="multilevel"/>
    <w:tmpl w:val="42AF6558"/>
    <w:lvl w:ilvl="0">
      <w:start w:val="3"/>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4AE875B1"/>
    <w:multiLevelType w:val="hybridMultilevel"/>
    <w:tmpl w:val="A89E54E8"/>
    <w:lvl w:ilvl="0" w:tplc="0418000F">
      <w:start w:val="1"/>
      <w:numFmt w:val="decimal"/>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6" w15:restartNumberingAfterBreak="0">
    <w:nsid w:val="539B166C"/>
    <w:multiLevelType w:val="multilevel"/>
    <w:tmpl w:val="539B166C"/>
    <w:lvl w:ilvl="0">
      <w:start w:val="1"/>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7" w15:restartNumberingAfterBreak="0">
    <w:nsid w:val="587F384B"/>
    <w:multiLevelType w:val="multilevel"/>
    <w:tmpl w:val="587F384B"/>
    <w:lvl w:ilvl="0">
      <w:start w:val="4"/>
      <w:numFmt w:val="decimal"/>
      <w:lvlText w:val="%1."/>
      <w:lvlJc w:val="left"/>
      <w:pPr>
        <w:tabs>
          <w:tab w:val="num" w:pos="720"/>
        </w:tabs>
        <w:ind w:left="720" w:hanging="360"/>
      </w:pPr>
      <w:rPr>
        <w:rFonts w:hint="default"/>
        <w:b/>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8" w15:restartNumberingAfterBreak="0">
    <w:nsid w:val="59BB33E7"/>
    <w:multiLevelType w:val="multilevel"/>
    <w:tmpl w:val="59BB33E7"/>
    <w:lvl w:ilvl="0">
      <w:start w:val="2"/>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16cid:durableId="1795253426">
    <w:abstractNumId w:val="10"/>
  </w:num>
  <w:num w:numId="2" w16cid:durableId="672955755">
    <w:abstractNumId w:val="8"/>
  </w:num>
  <w:num w:numId="3" w16cid:durableId="650405755">
    <w:abstractNumId w:val="7"/>
  </w:num>
  <w:num w:numId="4" w16cid:durableId="2087216366">
    <w:abstractNumId w:val="6"/>
  </w:num>
  <w:num w:numId="5" w16cid:durableId="65956452">
    <w:abstractNumId w:val="5"/>
  </w:num>
  <w:num w:numId="6" w16cid:durableId="403795162">
    <w:abstractNumId w:val="9"/>
  </w:num>
  <w:num w:numId="7" w16cid:durableId="1053581544">
    <w:abstractNumId w:val="4"/>
  </w:num>
  <w:num w:numId="8" w16cid:durableId="325255407">
    <w:abstractNumId w:val="3"/>
  </w:num>
  <w:num w:numId="9" w16cid:durableId="1059406463">
    <w:abstractNumId w:val="2"/>
  </w:num>
  <w:num w:numId="10" w16cid:durableId="614873420">
    <w:abstractNumId w:val="1"/>
  </w:num>
  <w:num w:numId="11" w16cid:durableId="1757944047">
    <w:abstractNumId w:val="16"/>
  </w:num>
  <w:num w:numId="12" w16cid:durableId="170804776">
    <w:abstractNumId w:val="12"/>
  </w:num>
  <w:num w:numId="13" w16cid:durableId="1891334033">
    <w:abstractNumId w:val="18"/>
  </w:num>
  <w:num w:numId="14" w16cid:durableId="1338848565">
    <w:abstractNumId w:val="14"/>
  </w:num>
  <w:num w:numId="15" w16cid:durableId="626661951">
    <w:abstractNumId w:val="17"/>
  </w:num>
  <w:num w:numId="16" w16cid:durableId="59256527">
    <w:abstractNumId w:val="13"/>
  </w:num>
  <w:num w:numId="17" w16cid:durableId="951086438">
    <w:abstractNumId w:val="11"/>
  </w:num>
  <w:num w:numId="18" w16cid:durableId="853419511">
    <w:abstractNumId w:val="0"/>
  </w:num>
  <w:num w:numId="19" w16cid:durableId="61521475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VerticalSpacing w:val="156"/>
  <w:displayHorizontalDrawingGridEvery w:val="0"/>
  <w:displayVerticalDrawingGridEvery w:val="2"/>
  <w:characterSpacingControl w:val="doNotCompress"/>
  <w:footnotePr>
    <w:footnote w:id="-1"/>
    <w:footnote w:id="0"/>
  </w:footnotePr>
  <w:endnotePr>
    <w:endnote w:id="-1"/>
    <w:endnote w:id="0"/>
  </w:endnotePr>
  <w:compat>
    <w:spaceForUL/>
    <w:doNotLeaveBackslashAlone/>
    <w:ulTrailSpace/>
    <w:doNotExpandShiftReturn/>
    <w:adjustLineHeightInTable/>
    <w:doNotUseHTMLParagraphAutoSpacing/>
    <w:useFELayout/>
    <w:compatSetting w:name="compatibilityMode" w:uri="http://schemas.microsoft.com/office/word" w:val="12"/>
    <w:compatSetting w:name="useWord2013TrackBottomHyphenation" w:uri="http://schemas.microsoft.com/office/word" w:val="1"/>
  </w:compat>
  <w:rsids>
    <w:rsidRoot w:val="0099405C"/>
    <w:rsid w:val="00050A31"/>
    <w:rsid w:val="00052F40"/>
    <w:rsid w:val="00070961"/>
    <w:rsid w:val="000716D2"/>
    <w:rsid w:val="00071AAB"/>
    <w:rsid w:val="00095C98"/>
    <w:rsid w:val="000A1CE1"/>
    <w:rsid w:val="000B76C4"/>
    <w:rsid w:val="000C5490"/>
    <w:rsid w:val="000C5610"/>
    <w:rsid w:val="000C5770"/>
    <w:rsid w:val="000D1087"/>
    <w:rsid w:val="000D61B2"/>
    <w:rsid w:val="000E6552"/>
    <w:rsid w:val="000F0FF2"/>
    <w:rsid w:val="000F3A4F"/>
    <w:rsid w:val="000F4AC2"/>
    <w:rsid w:val="000F59AC"/>
    <w:rsid w:val="00113A39"/>
    <w:rsid w:val="001364FE"/>
    <w:rsid w:val="001368DD"/>
    <w:rsid w:val="00144488"/>
    <w:rsid w:val="00147DB3"/>
    <w:rsid w:val="001518A5"/>
    <w:rsid w:val="00164B30"/>
    <w:rsid w:val="00170095"/>
    <w:rsid w:val="00170E4F"/>
    <w:rsid w:val="001743F4"/>
    <w:rsid w:val="00187C33"/>
    <w:rsid w:val="001936B7"/>
    <w:rsid w:val="00196AB1"/>
    <w:rsid w:val="001C2B02"/>
    <w:rsid w:val="001E2029"/>
    <w:rsid w:val="001E408E"/>
    <w:rsid w:val="00201333"/>
    <w:rsid w:val="00210FA7"/>
    <w:rsid w:val="00216417"/>
    <w:rsid w:val="0024065B"/>
    <w:rsid w:val="00251C1A"/>
    <w:rsid w:val="00254B4E"/>
    <w:rsid w:val="00254D5E"/>
    <w:rsid w:val="0026631D"/>
    <w:rsid w:val="00273D0A"/>
    <w:rsid w:val="00281A0D"/>
    <w:rsid w:val="0029742B"/>
    <w:rsid w:val="002A2BCC"/>
    <w:rsid w:val="002C1C24"/>
    <w:rsid w:val="002C2F53"/>
    <w:rsid w:val="0033518C"/>
    <w:rsid w:val="003437C2"/>
    <w:rsid w:val="003615EF"/>
    <w:rsid w:val="00377147"/>
    <w:rsid w:val="00377186"/>
    <w:rsid w:val="003A1C03"/>
    <w:rsid w:val="003C02A6"/>
    <w:rsid w:val="003C6A79"/>
    <w:rsid w:val="003E6C04"/>
    <w:rsid w:val="003E6F78"/>
    <w:rsid w:val="003F3C44"/>
    <w:rsid w:val="004115C8"/>
    <w:rsid w:val="00414627"/>
    <w:rsid w:val="00425D63"/>
    <w:rsid w:val="00426801"/>
    <w:rsid w:val="004643D8"/>
    <w:rsid w:val="00475588"/>
    <w:rsid w:val="00497C24"/>
    <w:rsid w:val="004C7BA5"/>
    <w:rsid w:val="004E2C9B"/>
    <w:rsid w:val="004E7628"/>
    <w:rsid w:val="004F48F2"/>
    <w:rsid w:val="005149B1"/>
    <w:rsid w:val="00550AA9"/>
    <w:rsid w:val="0056464D"/>
    <w:rsid w:val="005647F2"/>
    <w:rsid w:val="005662D1"/>
    <w:rsid w:val="00573A09"/>
    <w:rsid w:val="005A4526"/>
    <w:rsid w:val="005B4A87"/>
    <w:rsid w:val="005C1B16"/>
    <w:rsid w:val="005D13EE"/>
    <w:rsid w:val="005E53D0"/>
    <w:rsid w:val="005F003A"/>
    <w:rsid w:val="006002EB"/>
    <w:rsid w:val="0060276F"/>
    <w:rsid w:val="00605BD6"/>
    <w:rsid w:val="00605EDE"/>
    <w:rsid w:val="006128EF"/>
    <w:rsid w:val="00615521"/>
    <w:rsid w:val="006264B4"/>
    <w:rsid w:val="00643033"/>
    <w:rsid w:val="00644CC3"/>
    <w:rsid w:val="00660F2E"/>
    <w:rsid w:val="00661468"/>
    <w:rsid w:val="0066309E"/>
    <w:rsid w:val="006649F0"/>
    <w:rsid w:val="0067245D"/>
    <w:rsid w:val="0068470E"/>
    <w:rsid w:val="006863C7"/>
    <w:rsid w:val="00695DCD"/>
    <w:rsid w:val="006A0028"/>
    <w:rsid w:val="006A05CC"/>
    <w:rsid w:val="006A35A7"/>
    <w:rsid w:val="006A7A4A"/>
    <w:rsid w:val="006C6BF5"/>
    <w:rsid w:val="007123E3"/>
    <w:rsid w:val="00713657"/>
    <w:rsid w:val="007152D7"/>
    <w:rsid w:val="00721909"/>
    <w:rsid w:val="00721FED"/>
    <w:rsid w:val="00727584"/>
    <w:rsid w:val="00746C14"/>
    <w:rsid w:val="00757F68"/>
    <w:rsid w:val="00761586"/>
    <w:rsid w:val="007631C3"/>
    <w:rsid w:val="007C2C59"/>
    <w:rsid w:val="007E54AF"/>
    <w:rsid w:val="007E7110"/>
    <w:rsid w:val="0080109C"/>
    <w:rsid w:val="00801F23"/>
    <w:rsid w:val="0081757D"/>
    <w:rsid w:val="00834EE0"/>
    <w:rsid w:val="00837632"/>
    <w:rsid w:val="008518BF"/>
    <w:rsid w:val="00851BD5"/>
    <w:rsid w:val="0085640F"/>
    <w:rsid w:val="008567AA"/>
    <w:rsid w:val="00862589"/>
    <w:rsid w:val="00864AC6"/>
    <w:rsid w:val="00881ECC"/>
    <w:rsid w:val="00892712"/>
    <w:rsid w:val="008A680A"/>
    <w:rsid w:val="008B0BB0"/>
    <w:rsid w:val="008E6C4B"/>
    <w:rsid w:val="008F18C0"/>
    <w:rsid w:val="0090475C"/>
    <w:rsid w:val="00907648"/>
    <w:rsid w:val="00926FEB"/>
    <w:rsid w:val="00930FDE"/>
    <w:rsid w:val="00971A81"/>
    <w:rsid w:val="009769E8"/>
    <w:rsid w:val="00984C93"/>
    <w:rsid w:val="00987602"/>
    <w:rsid w:val="00987CE1"/>
    <w:rsid w:val="0099405C"/>
    <w:rsid w:val="009A5169"/>
    <w:rsid w:val="009A5BE6"/>
    <w:rsid w:val="009C600F"/>
    <w:rsid w:val="009D0010"/>
    <w:rsid w:val="009D0D8D"/>
    <w:rsid w:val="009D3723"/>
    <w:rsid w:val="009E04F2"/>
    <w:rsid w:val="009F31A3"/>
    <w:rsid w:val="00A03B7B"/>
    <w:rsid w:val="00A10E95"/>
    <w:rsid w:val="00A14376"/>
    <w:rsid w:val="00A200C9"/>
    <w:rsid w:val="00A250D5"/>
    <w:rsid w:val="00A32F56"/>
    <w:rsid w:val="00A35E54"/>
    <w:rsid w:val="00A36028"/>
    <w:rsid w:val="00A41491"/>
    <w:rsid w:val="00A73226"/>
    <w:rsid w:val="00A771A9"/>
    <w:rsid w:val="00A83CE3"/>
    <w:rsid w:val="00A91424"/>
    <w:rsid w:val="00A91F1F"/>
    <w:rsid w:val="00AA2C77"/>
    <w:rsid w:val="00AB1BE2"/>
    <w:rsid w:val="00AB3127"/>
    <w:rsid w:val="00AC3FB9"/>
    <w:rsid w:val="00AC702A"/>
    <w:rsid w:val="00AC7F0B"/>
    <w:rsid w:val="00AD226F"/>
    <w:rsid w:val="00B038FD"/>
    <w:rsid w:val="00B10CD3"/>
    <w:rsid w:val="00B13A52"/>
    <w:rsid w:val="00B24CF4"/>
    <w:rsid w:val="00B26993"/>
    <w:rsid w:val="00B4570C"/>
    <w:rsid w:val="00B5208C"/>
    <w:rsid w:val="00B7215F"/>
    <w:rsid w:val="00B74876"/>
    <w:rsid w:val="00BA78BE"/>
    <w:rsid w:val="00BB03D4"/>
    <w:rsid w:val="00BB04AC"/>
    <w:rsid w:val="00BB7C2B"/>
    <w:rsid w:val="00BC1664"/>
    <w:rsid w:val="00BC2546"/>
    <w:rsid w:val="00BD7409"/>
    <w:rsid w:val="00BE3DAC"/>
    <w:rsid w:val="00C05085"/>
    <w:rsid w:val="00C1593D"/>
    <w:rsid w:val="00C34732"/>
    <w:rsid w:val="00C400A7"/>
    <w:rsid w:val="00C56C7E"/>
    <w:rsid w:val="00C619EC"/>
    <w:rsid w:val="00C63988"/>
    <w:rsid w:val="00C7711F"/>
    <w:rsid w:val="00C776A4"/>
    <w:rsid w:val="00CA2C6C"/>
    <w:rsid w:val="00CB0167"/>
    <w:rsid w:val="00CC0600"/>
    <w:rsid w:val="00CC78AC"/>
    <w:rsid w:val="00CF7953"/>
    <w:rsid w:val="00D07232"/>
    <w:rsid w:val="00D10245"/>
    <w:rsid w:val="00D21BDD"/>
    <w:rsid w:val="00D30411"/>
    <w:rsid w:val="00D52967"/>
    <w:rsid w:val="00D627FA"/>
    <w:rsid w:val="00D6468C"/>
    <w:rsid w:val="00D65F07"/>
    <w:rsid w:val="00D92BB7"/>
    <w:rsid w:val="00DC1841"/>
    <w:rsid w:val="00DC76D2"/>
    <w:rsid w:val="00DD30ED"/>
    <w:rsid w:val="00E45178"/>
    <w:rsid w:val="00E64C21"/>
    <w:rsid w:val="00E85BE0"/>
    <w:rsid w:val="00EC24C6"/>
    <w:rsid w:val="00EC3DF4"/>
    <w:rsid w:val="00ED1071"/>
    <w:rsid w:val="00ED6D08"/>
    <w:rsid w:val="00EF2933"/>
    <w:rsid w:val="00EF2D14"/>
    <w:rsid w:val="00EF3D17"/>
    <w:rsid w:val="00F01A53"/>
    <w:rsid w:val="00F05146"/>
    <w:rsid w:val="00F1115D"/>
    <w:rsid w:val="00F27121"/>
    <w:rsid w:val="00F3513C"/>
    <w:rsid w:val="00F35DB0"/>
    <w:rsid w:val="00F465C5"/>
    <w:rsid w:val="00F5180D"/>
    <w:rsid w:val="00F51B21"/>
    <w:rsid w:val="00F51D87"/>
    <w:rsid w:val="00F53D3C"/>
    <w:rsid w:val="00F664FC"/>
    <w:rsid w:val="00F8455C"/>
    <w:rsid w:val="00FE32B9"/>
    <w:rsid w:val="00FF1087"/>
    <w:rsid w:val="00FF21A3"/>
    <w:rsid w:val="05CD75E5"/>
    <w:rsid w:val="09BF0080"/>
    <w:rsid w:val="0FD46BED"/>
    <w:rsid w:val="127C6BB6"/>
    <w:rsid w:val="131A3E7A"/>
    <w:rsid w:val="1A2F0966"/>
    <w:rsid w:val="332E2F02"/>
    <w:rsid w:val="33814BA0"/>
    <w:rsid w:val="349D3DC3"/>
    <w:rsid w:val="565C6063"/>
    <w:rsid w:val="5ABF06A3"/>
    <w:rsid w:val="5ACC1248"/>
    <w:rsid w:val="5BE71081"/>
    <w:rsid w:val="5DBA41F4"/>
    <w:rsid w:val="7D0532C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B43EAF"/>
  <w15:docId w15:val="{69DDAB84-1E5F-4655-8C83-1B5F0DC600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SimSun" w:hAnsi="Calibri" w:cs="Times New Roman"/>
        <w:lang w:val="ro-RO" w:eastAsia="ro-RO"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qFormat="1"/>
    <w:lsdException w:name="index 4" w:qFormat="1"/>
    <w:lsdException w:name="index 7" w:qFormat="1"/>
    <w:lsdException w:name="footnote text" w:qFormat="1"/>
    <w:lsdException w:name="annotation text" w:qFormat="1"/>
    <w:lsdException w:name="caption" w:qFormat="1"/>
    <w:lsdException w:name="envelope address" w:qFormat="1"/>
    <w:lsdException w:name="envelope return" w:qFormat="1"/>
    <w:lsdException w:name="footnote reference" w:uiPriority="99"/>
    <w:lsdException w:name="annotation reference" w:qFormat="1"/>
    <w:lsdException w:name="line number" w:qFormat="1"/>
    <w:lsdException w:name="endnote reference" w:qFormat="1"/>
    <w:lsdException w:name="endnote text" w:qFormat="1"/>
    <w:lsdException w:name="macro" w:qFormat="1"/>
    <w:lsdException w:name="List" w:qFormat="1"/>
    <w:lsdException w:name="List Bullet" w:qFormat="1"/>
    <w:lsdException w:name="List Number" w:qFormat="1"/>
    <w:lsdException w:name="List 4" w:qFormat="1"/>
    <w:lsdException w:name="List Bullet 3" w:qFormat="1"/>
    <w:lsdException w:name="List Bullet 4" w:qFormat="1"/>
    <w:lsdException w:name="List Bullet 5" w:qFormat="1"/>
    <w:lsdException w:name="List Number 2" w:qFormat="1"/>
    <w:lsdException w:name="List Number 4" w:qFormat="1"/>
    <w:lsdException w:name="List Number 5" w:qFormat="1"/>
    <w:lsdException w:name="Title" w:qFormat="1"/>
    <w:lsdException w:name="Closing" w:qFormat="1"/>
    <w:lsdException w:name="Default Paragraph Font" w:semiHidden="1" w:qFormat="1"/>
    <w:lsdException w:name="Body Text Indent" w:qFormat="1"/>
    <w:lsdException w:name="List Continue" w:qFormat="1"/>
    <w:lsdException w:name="List Continue 2" w:qFormat="1"/>
    <w:lsdException w:name="List Continue 5" w:qFormat="1"/>
    <w:lsdException w:name="Message Header" w:qFormat="1"/>
    <w:lsdException w:name="Subtitle" w:qFormat="1"/>
    <w:lsdException w:name="Date" w:qFormat="1"/>
    <w:lsdException w:name="Body Text First Indent" w:qFormat="1"/>
    <w:lsdException w:name="Body Text First Indent 2" w:qFormat="1"/>
    <w:lsdException w:name="Body Text 3" w:qFormat="1"/>
    <w:lsdException w:name="Body Text Indent 2" w:qFormat="1"/>
    <w:lsdException w:name="Body Text Indent 3" w:qFormat="1"/>
    <w:lsdException w:name="Block Text" w:qFormat="1"/>
    <w:lsdException w:name="Hyperlink" w:qFormat="1"/>
    <w:lsdException w:name="FollowedHyperlink" w:qFormat="1"/>
    <w:lsdException w:name="Strong" w:qFormat="1"/>
    <w:lsdException w:name="Emphasis" w:qFormat="1"/>
    <w:lsdException w:name="Document Map" w:qFormat="1"/>
    <w:lsdException w:name="Plain Text" w:qFormat="1"/>
    <w:lsdException w:name="E-mail Signature" w:qFormat="1"/>
    <w:lsdException w:name="HTML Top of Form" w:semiHidden="1" w:uiPriority="99" w:unhideWhenUsed="1"/>
    <w:lsdException w:name="HTML Bottom of Form" w:semiHidden="1" w:uiPriority="99" w:unhideWhenUsed="1"/>
    <w:lsdException w:name="HTML Acronym" w:qFormat="1"/>
    <w:lsdException w:name="HTML Cite" w:qFormat="1"/>
    <w:lsdException w:name="HTML Definition" w:qFormat="1"/>
    <w:lsdException w:name="HTML Keyboard" w:qFormat="1"/>
    <w:lsdException w:name="HTML Preformatted" w:qFormat="1"/>
    <w:lsdException w:name="HTML Sample"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qFormat="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81757D"/>
    <w:pPr>
      <w:spacing w:after="200" w:line="276" w:lineRule="auto"/>
    </w:pPr>
    <w:rPr>
      <w:rFonts w:eastAsia="Calibri"/>
      <w:sz w:val="22"/>
      <w:szCs w:val="22"/>
      <w:lang w:eastAsia="en-US"/>
    </w:rPr>
  </w:style>
  <w:style w:type="paragraph" w:styleId="Heading1">
    <w:name w:val="heading 1"/>
    <w:basedOn w:val="Normal"/>
    <w:next w:val="Normal"/>
    <w:qFormat/>
    <w:rsid w:val="0081757D"/>
    <w:pPr>
      <w:keepNext/>
      <w:keepLines/>
      <w:spacing w:before="340" w:after="330" w:line="578" w:lineRule="auto"/>
      <w:outlineLvl w:val="0"/>
    </w:pPr>
    <w:rPr>
      <w:bCs/>
      <w:kern w:val="44"/>
      <w:sz w:val="44"/>
      <w:szCs w:val="44"/>
    </w:rPr>
  </w:style>
  <w:style w:type="paragraph" w:styleId="Heading2">
    <w:name w:val="heading 2"/>
    <w:basedOn w:val="Normal"/>
    <w:next w:val="Normal"/>
    <w:qFormat/>
    <w:rsid w:val="0081757D"/>
    <w:pPr>
      <w:keepNext/>
      <w:keepLines/>
      <w:spacing w:before="260" w:after="260" w:line="416" w:lineRule="auto"/>
      <w:outlineLvl w:val="1"/>
    </w:pPr>
    <w:rPr>
      <w:bCs/>
      <w:sz w:val="32"/>
      <w:szCs w:val="32"/>
    </w:rPr>
  </w:style>
  <w:style w:type="paragraph" w:styleId="Heading3">
    <w:name w:val="heading 3"/>
    <w:basedOn w:val="Normal"/>
    <w:next w:val="Normal"/>
    <w:qFormat/>
    <w:rsid w:val="0081757D"/>
    <w:pPr>
      <w:keepNext/>
      <w:keepLines/>
      <w:spacing w:before="260" w:after="260" w:line="416" w:lineRule="auto"/>
      <w:outlineLvl w:val="2"/>
    </w:pPr>
    <w:rPr>
      <w:bCs/>
      <w:sz w:val="32"/>
      <w:szCs w:val="32"/>
    </w:rPr>
  </w:style>
  <w:style w:type="paragraph" w:styleId="Heading4">
    <w:name w:val="heading 4"/>
    <w:basedOn w:val="Normal"/>
    <w:next w:val="Normal"/>
    <w:qFormat/>
    <w:rsid w:val="0081757D"/>
    <w:pPr>
      <w:keepNext/>
      <w:keepLines/>
      <w:spacing w:before="280" w:after="290" w:line="376" w:lineRule="auto"/>
      <w:outlineLvl w:val="3"/>
    </w:pPr>
    <w:rPr>
      <w:bCs/>
      <w:sz w:val="28"/>
      <w:szCs w:val="28"/>
    </w:rPr>
  </w:style>
  <w:style w:type="paragraph" w:styleId="Heading5">
    <w:name w:val="heading 5"/>
    <w:basedOn w:val="Normal"/>
    <w:next w:val="Normal"/>
    <w:qFormat/>
    <w:rsid w:val="0081757D"/>
    <w:pPr>
      <w:keepNext/>
      <w:keepLines/>
      <w:spacing w:before="280" w:after="290" w:line="376" w:lineRule="auto"/>
      <w:outlineLvl w:val="4"/>
    </w:pPr>
    <w:rPr>
      <w:bCs/>
      <w:sz w:val="28"/>
      <w:szCs w:val="28"/>
    </w:rPr>
  </w:style>
  <w:style w:type="paragraph" w:styleId="Heading6">
    <w:name w:val="heading 6"/>
    <w:basedOn w:val="Normal"/>
    <w:next w:val="Normal"/>
    <w:qFormat/>
    <w:rsid w:val="0081757D"/>
    <w:pPr>
      <w:keepNext/>
      <w:keepLines/>
      <w:spacing w:before="240" w:after="64" w:line="320" w:lineRule="auto"/>
      <w:outlineLvl w:val="5"/>
    </w:pPr>
    <w:rPr>
      <w:bCs/>
      <w:sz w:val="24"/>
      <w:szCs w:val="24"/>
    </w:rPr>
  </w:style>
  <w:style w:type="paragraph" w:styleId="Heading7">
    <w:name w:val="heading 7"/>
    <w:basedOn w:val="Normal"/>
    <w:next w:val="Normal"/>
    <w:qFormat/>
    <w:rsid w:val="0081757D"/>
    <w:pPr>
      <w:keepNext/>
      <w:keepLines/>
      <w:spacing w:before="240" w:after="64" w:line="320" w:lineRule="auto"/>
      <w:outlineLvl w:val="6"/>
    </w:pPr>
    <w:rPr>
      <w:bCs/>
      <w:sz w:val="24"/>
      <w:szCs w:val="24"/>
    </w:rPr>
  </w:style>
  <w:style w:type="paragraph" w:styleId="Heading8">
    <w:name w:val="heading 8"/>
    <w:basedOn w:val="Normal"/>
    <w:next w:val="Normal"/>
    <w:qFormat/>
    <w:rsid w:val="0081757D"/>
    <w:pPr>
      <w:keepNext/>
      <w:keepLines/>
      <w:spacing w:before="240" w:after="64" w:line="320" w:lineRule="auto"/>
      <w:outlineLvl w:val="7"/>
    </w:pPr>
    <w:rPr>
      <w:sz w:val="24"/>
      <w:szCs w:val="24"/>
    </w:rPr>
  </w:style>
  <w:style w:type="paragraph" w:styleId="Heading9">
    <w:name w:val="heading 9"/>
    <w:basedOn w:val="Normal"/>
    <w:next w:val="Normal"/>
    <w:qFormat/>
    <w:rsid w:val="0081757D"/>
    <w:pPr>
      <w:keepNext/>
      <w:keepLines/>
      <w:spacing w:before="240" w:after="64" w:line="320" w:lineRule="auto"/>
      <w:outlineLvl w:val="8"/>
    </w:pPr>
    <w:rPr>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qFormat/>
    <w:rsid w:val="0081757D"/>
    <w:rPr>
      <w:sz w:val="16"/>
      <w:szCs w:val="16"/>
    </w:rPr>
  </w:style>
  <w:style w:type="paragraph" w:styleId="BlockText">
    <w:name w:val="Block Text"/>
    <w:basedOn w:val="Normal"/>
    <w:qFormat/>
    <w:rsid w:val="0081757D"/>
    <w:pPr>
      <w:spacing w:after="120"/>
      <w:ind w:leftChars="700" w:left="1440" w:rightChars="700" w:right="1440"/>
    </w:pPr>
  </w:style>
  <w:style w:type="paragraph" w:styleId="BodyText">
    <w:name w:val="Body Text"/>
    <w:basedOn w:val="Normal"/>
    <w:rsid w:val="0081757D"/>
    <w:pPr>
      <w:spacing w:after="120"/>
    </w:pPr>
  </w:style>
  <w:style w:type="paragraph" w:styleId="BodyText2">
    <w:name w:val="Body Text 2"/>
    <w:basedOn w:val="Normal"/>
    <w:rsid w:val="0081757D"/>
    <w:pPr>
      <w:spacing w:after="120" w:line="480" w:lineRule="auto"/>
    </w:pPr>
  </w:style>
  <w:style w:type="paragraph" w:styleId="BodyText3">
    <w:name w:val="Body Text 3"/>
    <w:basedOn w:val="Normal"/>
    <w:qFormat/>
    <w:rsid w:val="0081757D"/>
    <w:pPr>
      <w:spacing w:after="120"/>
    </w:pPr>
    <w:rPr>
      <w:sz w:val="16"/>
      <w:szCs w:val="16"/>
    </w:rPr>
  </w:style>
  <w:style w:type="paragraph" w:styleId="BodyTextFirstIndent">
    <w:name w:val="Body Text First Indent"/>
    <w:basedOn w:val="BodyText"/>
    <w:qFormat/>
    <w:rsid w:val="0081757D"/>
    <w:pPr>
      <w:ind w:firstLineChars="100" w:firstLine="420"/>
    </w:pPr>
  </w:style>
  <w:style w:type="paragraph" w:styleId="BodyTextIndent">
    <w:name w:val="Body Text Indent"/>
    <w:basedOn w:val="Normal"/>
    <w:qFormat/>
    <w:rsid w:val="0081757D"/>
    <w:pPr>
      <w:spacing w:after="120"/>
      <w:ind w:leftChars="200" w:left="420"/>
    </w:pPr>
  </w:style>
  <w:style w:type="paragraph" w:styleId="BodyTextFirstIndent2">
    <w:name w:val="Body Text First Indent 2"/>
    <w:basedOn w:val="BodyTextIndent"/>
    <w:qFormat/>
    <w:rsid w:val="0081757D"/>
    <w:pPr>
      <w:ind w:firstLineChars="200" w:firstLine="420"/>
    </w:pPr>
  </w:style>
  <w:style w:type="paragraph" w:styleId="BodyTextIndent2">
    <w:name w:val="Body Text Indent 2"/>
    <w:basedOn w:val="Normal"/>
    <w:qFormat/>
    <w:rsid w:val="0081757D"/>
    <w:pPr>
      <w:spacing w:after="120" w:line="480" w:lineRule="auto"/>
      <w:ind w:leftChars="200" w:left="420"/>
    </w:pPr>
  </w:style>
  <w:style w:type="paragraph" w:styleId="BodyTextIndent3">
    <w:name w:val="Body Text Indent 3"/>
    <w:basedOn w:val="Normal"/>
    <w:qFormat/>
    <w:rsid w:val="0081757D"/>
    <w:pPr>
      <w:spacing w:after="120"/>
      <w:ind w:leftChars="200" w:left="420"/>
    </w:pPr>
    <w:rPr>
      <w:sz w:val="16"/>
      <w:szCs w:val="16"/>
    </w:rPr>
  </w:style>
  <w:style w:type="paragraph" w:styleId="Caption">
    <w:name w:val="caption"/>
    <w:basedOn w:val="Normal"/>
    <w:next w:val="Normal"/>
    <w:qFormat/>
    <w:rsid w:val="0081757D"/>
    <w:rPr>
      <w:rFonts w:ascii="Arial" w:eastAsia="SimHei" w:hAnsi="Arial" w:cs="Arial"/>
      <w:sz w:val="20"/>
    </w:rPr>
  </w:style>
  <w:style w:type="paragraph" w:styleId="Closing">
    <w:name w:val="Closing"/>
    <w:basedOn w:val="Normal"/>
    <w:qFormat/>
    <w:rsid w:val="0081757D"/>
    <w:pPr>
      <w:ind w:leftChars="2100" w:left="100"/>
    </w:pPr>
  </w:style>
  <w:style w:type="character" w:styleId="CommentReference">
    <w:name w:val="annotation reference"/>
    <w:qFormat/>
    <w:rsid w:val="0081757D"/>
    <w:rPr>
      <w:sz w:val="21"/>
      <w:szCs w:val="21"/>
    </w:rPr>
  </w:style>
  <w:style w:type="paragraph" w:styleId="CommentText">
    <w:name w:val="annotation text"/>
    <w:basedOn w:val="Normal"/>
    <w:qFormat/>
    <w:rsid w:val="0081757D"/>
  </w:style>
  <w:style w:type="paragraph" w:styleId="CommentSubject">
    <w:name w:val="annotation subject"/>
    <w:basedOn w:val="CommentText"/>
    <w:next w:val="CommentText"/>
    <w:rsid w:val="0081757D"/>
    <w:rPr>
      <w:bCs/>
    </w:rPr>
  </w:style>
  <w:style w:type="paragraph" w:styleId="Date">
    <w:name w:val="Date"/>
    <w:basedOn w:val="Normal"/>
    <w:next w:val="Normal"/>
    <w:qFormat/>
    <w:rsid w:val="0081757D"/>
    <w:pPr>
      <w:ind w:leftChars="2500" w:left="100"/>
    </w:pPr>
  </w:style>
  <w:style w:type="paragraph" w:styleId="DocumentMap">
    <w:name w:val="Document Map"/>
    <w:basedOn w:val="Normal"/>
    <w:qFormat/>
    <w:rsid w:val="0081757D"/>
    <w:pPr>
      <w:shd w:val="clear" w:color="auto" w:fill="000080"/>
    </w:pPr>
  </w:style>
  <w:style w:type="paragraph" w:styleId="E-mailSignature">
    <w:name w:val="E-mail Signature"/>
    <w:basedOn w:val="Normal"/>
    <w:qFormat/>
    <w:rsid w:val="0081757D"/>
  </w:style>
  <w:style w:type="character" w:styleId="Emphasis">
    <w:name w:val="Emphasis"/>
    <w:qFormat/>
    <w:rsid w:val="0081757D"/>
    <w:rPr>
      <w:i/>
      <w:iCs/>
    </w:rPr>
  </w:style>
  <w:style w:type="character" w:styleId="EndnoteReference">
    <w:name w:val="endnote reference"/>
    <w:qFormat/>
    <w:rsid w:val="0081757D"/>
    <w:rPr>
      <w:vertAlign w:val="superscript"/>
    </w:rPr>
  </w:style>
  <w:style w:type="paragraph" w:styleId="EndnoteText">
    <w:name w:val="endnote text"/>
    <w:basedOn w:val="Normal"/>
    <w:qFormat/>
    <w:rsid w:val="0081757D"/>
    <w:pPr>
      <w:snapToGrid w:val="0"/>
    </w:pPr>
  </w:style>
  <w:style w:type="paragraph" w:styleId="EnvelopeAddress">
    <w:name w:val="envelope address"/>
    <w:basedOn w:val="Normal"/>
    <w:qFormat/>
    <w:rsid w:val="0081757D"/>
    <w:pPr>
      <w:framePr w:w="7920" w:h="1980" w:hRule="exact" w:hSpace="180" w:wrap="auto" w:hAnchor="page" w:xAlign="center" w:yAlign="bottom"/>
      <w:snapToGrid w:val="0"/>
      <w:ind w:leftChars="1400" w:left="100"/>
    </w:pPr>
    <w:rPr>
      <w:rFonts w:ascii="Arial" w:hAnsi="Arial" w:cs="Arial"/>
      <w:sz w:val="24"/>
      <w:szCs w:val="24"/>
    </w:rPr>
  </w:style>
  <w:style w:type="paragraph" w:styleId="EnvelopeReturn">
    <w:name w:val="envelope return"/>
    <w:basedOn w:val="Normal"/>
    <w:qFormat/>
    <w:rsid w:val="0081757D"/>
    <w:pPr>
      <w:snapToGrid w:val="0"/>
    </w:pPr>
    <w:rPr>
      <w:rFonts w:ascii="Arial" w:hAnsi="Arial" w:cs="Arial"/>
    </w:rPr>
  </w:style>
  <w:style w:type="character" w:styleId="FollowedHyperlink">
    <w:name w:val="FollowedHyperlink"/>
    <w:qFormat/>
    <w:rsid w:val="0081757D"/>
    <w:rPr>
      <w:color w:val="800080"/>
      <w:u w:val="single"/>
    </w:rPr>
  </w:style>
  <w:style w:type="paragraph" w:styleId="Footer">
    <w:name w:val="footer"/>
    <w:basedOn w:val="Normal"/>
    <w:rsid w:val="0081757D"/>
    <w:pPr>
      <w:tabs>
        <w:tab w:val="center" w:pos="4153"/>
        <w:tab w:val="right" w:pos="8306"/>
      </w:tabs>
      <w:snapToGrid w:val="0"/>
    </w:pPr>
    <w:rPr>
      <w:sz w:val="18"/>
      <w:szCs w:val="18"/>
    </w:rPr>
  </w:style>
  <w:style w:type="character" w:styleId="FootnoteReference">
    <w:name w:val="footnote reference"/>
    <w:aliases w:val="Footnote symbol"/>
    <w:uiPriority w:val="99"/>
    <w:rsid w:val="0081757D"/>
    <w:rPr>
      <w:vertAlign w:val="superscript"/>
    </w:rPr>
  </w:style>
  <w:style w:type="paragraph" w:styleId="FootnoteText">
    <w:name w:val="footnote text"/>
    <w:basedOn w:val="Normal"/>
    <w:qFormat/>
    <w:rsid w:val="0081757D"/>
    <w:pPr>
      <w:snapToGrid w:val="0"/>
    </w:pPr>
    <w:rPr>
      <w:sz w:val="18"/>
      <w:szCs w:val="18"/>
    </w:rPr>
  </w:style>
  <w:style w:type="paragraph" w:styleId="Header">
    <w:name w:val="header"/>
    <w:basedOn w:val="Normal"/>
    <w:rsid w:val="0081757D"/>
    <w:pPr>
      <w:tabs>
        <w:tab w:val="center" w:pos="4153"/>
        <w:tab w:val="right" w:pos="8306"/>
      </w:tabs>
      <w:snapToGrid w:val="0"/>
    </w:pPr>
    <w:rPr>
      <w:sz w:val="18"/>
      <w:szCs w:val="18"/>
    </w:rPr>
  </w:style>
  <w:style w:type="character" w:styleId="HTMLAcronym">
    <w:name w:val="HTML Acronym"/>
    <w:qFormat/>
    <w:rsid w:val="0081757D"/>
  </w:style>
  <w:style w:type="paragraph" w:styleId="HTMLAddress">
    <w:name w:val="HTML Address"/>
    <w:basedOn w:val="Normal"/>
    <w:rsid w:val="0081757D"/>
    <w:rPr>
      <w:i/>
      <w:iCs/>
    </w:rPr>
  </w:style>
  <w:style w:type="character" w:styleId="HTMLCite">
    <w:name w:val="HTML Cite"/>
    <w:qFormat/>
    <w:rsid w:val="0081757D"/>
    <w:rPr>
      <w:i/>
      <w:iCs/>
    </w:rPr>
  </w:style>
  <w:style w:type="character" w:styleId="HTMLCode">
    <w:name w:val="HTML Code"/>
    <w:rsid w:val="0081757D"/>
    <w:rPr>
      <w:rFonts w:ascii="Courier New" w:hAnsi="Courier New" w:cs="Courier New"/>
      <w:sz w:val="20"/>
      <w:szCs w:val="20"/>
    </w:rPr>
  </w:style>
  <w:style w:type="character" w:styleId="HTMLDefinition">
    <w:name w:val="HTML Definition"/>
    <w:qFormat/>
    <w:rsid w:val="0081757D"/>
    <w:rPr>
      <w:i/>
      <w:iCs/>
    </w:rPr>
  </w:style>
  <w:style w:type="character" w:styleId="HTMLKeyboard">
    <w:name w:val="HTML Keyboard"/>
    <w:qFormat/>
    <w:rsid w:val="0081757D"/>
    <w:rPr>
      <w:rFonts w:ascii="Courier New" w:hAnsi="Courier New" w:cs="Courier New"/>
      <w:sz w:val="20"/>
      <w:szCs w:val="20"/>
    </w:rPr>
  </w:style>
  <w:style w:type="paragraph" w:styleId="HTMLPreformatted">
    <w:name w:val="HTML Preformatted"/>
    <w:basedOn w:val="Normal"/>
    <w:qFormat/>
    <w:rsid w:val="0081757D"/>
    <w:rPr>
      <w:rFonts w:ascii="Courier New" w:hAnsi="Courier New" w:cs="Courier New"/>
      <w:sz w:val="20"/>
    </w:rPr>
  </w:style>
  <w:style w:type="character" w:styleId="HTMLSample">
    <w:name w:val="HTML Sample"/>
    <w:qFormat/>
    <w:rsid w:val="0081757D"/>
    <w:rPr>
      <w:rFonts w:ascii="Courier New" w:hAnsi="Courier New" w:cs="Courier New"/>
    </w:rPr>
  </w:style>
  <w:style w:type="character" w:styleId="HTMLTypewriter">
    <w:name w:val="HTML Typewriter"/>
    <w:rsid w:val="0081757D"/>
    <w:rPr>
      <w:rFonts w:ascii="Courier New" w:hAnsi="Courier New" w:cs="Courier New"/>
      <w:sz w:val="20"/>
      <w:szCs w:val="20"/>
    </w:rPr>
  </w:style>
  <w:style w:type="character" w:styleId="HTMLVariable">
    <w:name w:val="HTML Variable"/>
    <w:rsid w:val="0081757D"/>
    <w:rPr>
      <w:i/>
      <w:iCs/>
    </w:rPr>
  </w:style>
  <w:style w:type="character" w:styleId="Hyperlink">
    <w:name w:val="Hyperlink"/>
    <w:qFormat/>
    <w:rsid w:val="0081757D"/>
    <w:rPr>
      <w:color w:val="0000FF"/>
      <w:u w:val="single"/>
    </w:rPr>
  </w:style>
  <w:style w:type="paragraph" w:styleId="Index1">
    <w:name w:val="index 1"/>
    <w:basedOn w:val="Normal"/>
    <w:next w:val="Normal"/>
    <w:rsid w:val="0081757D"/>
  </w:style>
  <w:style w:type="paragraph" w:styleId="Index2">
    <w:name w:val="index 2"/>
    <w:basedOn w:val="Normal"/>
    <w:next w:val="Normal"/>
    <w:qFormat/>
    <w:rsid w:val="0081757D"/>
    <w:pPr>
      <w:ind w:leftChars="200" w:left="200"/>
    </w:pPr>
  </w:style>
  <w:style w:type="paragraph" w:styleId="Index3">
    <w:name w:val="index 3"/>
    <w:basedOn w:val="Normal"/>
    <w:next w:val="Normal"/>
    <w:rsid w:val="0081757D"/>
    <w:pPr>
      <w:ind w:leftChars="400" w:left="400"/>
    </w:pPr>
  </w:style>
  <w:style w:type="paragraph" w:styleId="Index4">
    <w:name w:val="index 4"/>
    <w:basedOn w:val="Normal"/>
    <w:next w:val="Normal"/>
    <w:qFormat/>
    <w:rsid w:val="0081757D"/>
    <w:pPr>
      <w:ind w:leftChars="600" w:left="600"/>
    </w:pPr>
  </w:style>
  <w:style w:type="paragraph" w:styleId="Index5">
    <w:name w:val="index 5"/>
    <w:basedOn w:val="Normal"/>
    <w:next w:val="Normal"/>
    <w:rsid w:val="0081757D"/>
    <w:pPr>
      <w:ind w:leftChars="800" w:left="800"/>
    </w:pPr>
  </w:style>
  <w:style w:type="paragraph" w:styleId="Index6">
    <w:name w:val="index 6"/>
    <w:basedOn w:val="Normal"/>
    <w:next w:val="Normal"/>
    <w:rsid w:val="0081757D"/>
    <w:pPr>
      <w:ind w:leftChars="1000" w:left="1000"/>
    </w:pPr>
  </w:style>
  <w:style w:type="paragraph" w:styleId="Index7">
    <w:name w:val="index 7"/>
    <w:basedOn w:val="Normal"/>
    <w:next w:val="Normal"/>
    <w:qFormat/>
    <w:rsid w:val="0081757D"/>
    <w:pPr>
      <w:ind w:leftChars="1200" w:left="1200"/>
    </w:pPr>
  </w:style>
  <w:style w:type="paragraph" w:styleId="Index8">
    <w:name w:val="index 8"/>
    <w:basedOn w:val="Normal"/>
    <w:next w:val="Normal"/>
    <w:rsid w:val="0081757D"/>
    <w:pPr>
      <w:ind w:leftChars="1400" w:left="1400"/>
    </w:pPr>
  </w:style>
  <w:style w:type="paragraph" w:styleId="Index9">
    <w:name w:val="index 9"/>
    <w:basedOn w:val="Normal"/>
    <w:next w:val="Normal"/>
    <w:rsid w:val="0081757D"/>
    <w:pPr>
      <w:ind w:leftChars="1600" w:left="1600"/>
    </w:pPr>
  </w:style>
  <w:style w:type="paragraph" w:styleId="IndexHeading">
    <w:name w:val="index heading"/>
    <w:basedOn w:val="Normal"/>
    <w:next w:val="Index1"/>
    <w:rsid w:val="0081757D"/>
    <w:rPr>
      <w:rFonts w:ascii="Arial" w:hAnsi="Arial" w:cs="Arial"/>
      <w:bCs/>
    </w:rPr>
  </w:style>
  <w:style w:type="character" w:styleId="LineNumber">
    <w:name w:val="line number"/>
    <w:qFormat/>
    <w:rsid w:val="0081757D"/>
  </w:style>
  <w:style w:type="paragraph" w:styleId="List">
    <w:name w:val="List"/>
    <w:basedOn w:val="Normal"/>
    <w:qFormat/>
    <w:rsid w:val="0081757D"/>
    <w:pPr>
      <w:ind w:left="200" w:hangingChars="200" w:hanging="200"/>
    </w:pPr>
  </w:style>
  <w:style w:type="paragraph" w:styleId="List2">
    <w:name w:val="List 2"/>
    <w:basedOn w:val="Normal"/>
    <w:rsid w:val="0081757D"/>
    <w:pPr>
      <w:ind w:leftChars="200" w:left="100" w:hangingChars="200" w:hanging="200"/>
    </w:pPr>
  </w:style>
  <w:style w:type="paragraph" w:styleId="List3">
    <w:name w:val="List 3"/>
    <w:basedOn w:val="Normal"/>
    <w:rsid w:val="0081757D"/>
    <w:pPr>
      <w:ind w:leftChars="400" w:left="100" w:hangingChars="200" w:hanging="200"/>
    </w:pPr>
  </w:style>
  <w:style w:type="paragraph" w:styleId="List4">
    <w:name w:val="List 4"/>
    <w:basedOn w:val="Normal"/>
    <w:qFormat/>
    <w:rsid w:val="0081757D"/>
    <w:pPr>
      <w:ind w:leftChars="600" w:left="100" w:hangingChars="200" w:hanging="200"/>
    </w:pPr>
  </w:style>
  <w:style w:type="paragraph" w:styleId="List5">
    <w:name w:val="List 5"/>
    <w:basedOn w:val="Normal"/>
    <w:rsid w:val="0081757D"/>
    <w:pPr>
      <w:ind w:leftChars="800" w:left="100" w:hangingChars="200" w:hanging="200"/>
    </w:pPr>
  </w:style>
  <w:style w:type="paragraph" w:styleId="ListBullet">
    <w:name w:val="List Bullet"/>
    <w:basedOn w:val="Normal"/>
    <w:qFormat/>
    <w:rsid w:val="0081757D"/>
    <w:pPr>
      <w:numPr>
        <w:numId w:val="1"/>
      </w:numPr>
      <w:tabs>
        <w:tab w:val="left" w:pos="360"/>
      </w:tabs>
    </w:pPr>
  </w:style>
  <w:style w:type="paragraph" w:styleId="ListBullet2">
    <w:name w:val="List Bullet 2"/>
    <w:basedOn w:val="Normal"/>
    <w:rsid w:val="0081757D"/>
    <w:pPr>
      <w:numPr>
        <w:numId w:val="2"/>
      </w:numPr>
      <w:tabs>
        <w:tab w:val="left" w:pos="780"/>
      </w:tabs>
    </w:pPr>
  </w:style>
  <w:style w:type="paragraph" w:styleId="ListBullet3">
    <w:name w:val="List Bullet 3"/>
    <w:basedOn w:val="Normal"/>
    <w:qFormat/>
    <w:rsid w:val="0081757D"/>
    <w:pPr>
      <w:numPr>
        <w:numId w:val="3"/>
      </w:numPr>
      <w:tabs>
        <w:tab w:val="left" w:pos="1200"/>
      </w:tabs>
    </w:pPr>
  </w:style>
  <w:style w:type="paragraph" w:styleId="ListBullet4">
    <w:name w:val="List Bullet 4"/>
    <w:basedOn w:val="Normal"/>
    <w:qFormat/>
    <w:rsid w:val="0081757D"/>
    <w:pPr>
      <w:numPr>
        <w:numId w:val="4"/>
      </w:numPr>
      <w:tabs>
        <w:tab w:val="left" w:pos="1620"/>
      </w:tabs>
    </w:pPr>
  </w:style>
  <w:style w:type="paragraph" w:styleId="ListBullet5">
    <w:name w:val="List Bullet 5"/>
    <w:basedOn w:val="Normal"/>
    <w:qFormat/>
    <w:rsid w:val="0081757D"/>
    <w:pPr>
      <w:numPr>
        <w:numId w:val="5"/>
      </w:numPr>
      <w:tabs>
        <w:tab w:val="left" w:pos="2040"/>
      </w:tabs>
    </w:pPr>
  </w:style>
  <w:style w:type="paragraph" w:styleId="ListContinue">
    <w:name w:val="List Continue"/>
    <w:basedOn w:val="Normal"/>
    <w:qFormat/>
    <w:rsid w:val="0081757D"/>
    <w:pPr>
      <w:spacing w:after="120"/>
      <w:ind w:leftChars="200" w:left="420"/>
    </w:pPr>
  </w:style>
  <w:style w:type="paragraph" w:styleId="ListContinue2">
    <w:name w:val="List Continue 2"/>
    <w:basedOn w:val="Normal"/>
    <w:qFormat/>
    <w:rsid w:val="0081757D"/>
    <w:pPr>
      <w:spacing w:after="120"/>
      <w:ind w:leftChars="400" w:left="840"/>
    </w:pPr>
  </w:style>
  <w:style w:type="paragraph" w:styleId="ListContinue3">
    <w:name w:val="List Continue 3"/>
    <w:basedOn w:val="Normal"/>
    <w:rsid w:val="0081757D"/>
    <w:pPr>
      <w:spacing w:after="120"/>
      <w:ind w:leftChars="600" w:left="1260"/>
    </w:pPr>
  </w:style>
  <w:style w:type="paragraph" w:styleId="ListContinue4">
    <w:name w:val="List Continue 4"/>
    <w:basedOn w:val="Normal"/>
    <w:rsid w:val="0081757D"/>
    <w:pPr>
      <w:spacing w:after="120"/>
      <w:ind w:leftChars="800" w:left="1680"/>
    </w:pPr>
  </w:style>
  <w:style w:type="paragraph" w:styleId="ListContinue5">
    <w:name w:val="List Continue 5"/>
    <w:basedOn w:val="Normal"/>
    <w:qFormat/>
    <w:rsid w:val="0081757D"/>
    <w:pPr>
      <w:spacing w:after="120"/>
      <w:ind w:leftChars="1000" w:left="2100"/>
    </w:pPr>
  </w:style>
  <w:style w:type="paragraph" w:styleId="ListNumber">
    <w:name w:val="List Number"/>
    <w:basedOn w:val="Normal"/>
    <w:qFormat/>
    <w:rsid w:val="0081757D"/>
    <w:pPr>
      <w:numPr>
        <w:numId w:val="6"/>
      </w:numPr>
      <w:tabs>
        <w:tab w:val="left" w:pos="360"/>
      </w:tabs>
    </w:pPr>
  </w:style>
  <w:style w:type="paragraph" w:styleId="ListNumber2">
    <w:name w:val="List Number 2"/>
    <w:basedOn w:val="Normal"/>
    <w:qFormat/>
    <w:rsid w:val="0081757D"/>
    <w:pPr>
      <w:numPr>
        <w:numId w:val="7"/>
      </w:numPr>
      <w:tabs>
        <w:tab w:val="left" w:pos="780"/>
      </w:tabs>
    </w:pPr>
  </w:style>
  <w:style w:type="paragraph" w:styleId="ListNumber3">
    <w:name w:val="List Number 3"/>
    <w:basedOn w:val="Normal"/>
    <w:rsid w:val="0081757D"/>
    <w:pPr>
      <w:numPr>
        <w:numId w:val="8"/>
      </w:numPr>
      <w:tabs>
        <w:tab w:val="left" w:pos="1200"/>
      </w:tabs>
    </w:pPr>
  </w:style>
  <w:style w:type="paragraph" w:styleId="ListNumber4">
    <w:name w:val="List Number 4"/>
    <w:basedOn w:val="Normal"/>
    <w:qFormat/>
    <w:rsid w:val="0081757D"/>
    <w:pPr>
      <w:numPr>
        <w:numId w:val="9"/>
      </w:numPr>
      <w:tabs>
        <w:tab w:val="left" w:pos="1620"/>
      </w:tabs>
    </w:pPr>
  </w:style>
  <w:style w:type="paragraph" w:styleId="ListNumber5">
    <w:name w:val="List Number 5"/>
    <w:basedOn w:val="Normal"/>
    <w:qFormat/>
    <w:rsid w:val="0081757D"/>
    <w:pPr>
      <w:numPr>
        <w:numId w:val="10"/>
      </w:numPr>
      <w:tabs>
        <w:tab w:val="left" w:pos="2040"/>
      </w:tabs>
    </w:pPr>
  </w:style>
  <w:style w:type="paragraph" w:styleId="MacroText">
    <w:name w:val="macro"/>
    <w:qFormat/>
    <w:rsid w:val="0081757D"/>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snapToGrid w:val="0"/>
    </w:pPr>
    <w:rPr>
      <w:rFonts w:ascii="Courier New" w:hAnsi="Courier New" w:cs="Courier New"/>
      <w:kern w:val="2"/>
      <w:sz w:val="24"/>
      <w:szCs w:val="24"/>
      <w:lang w:val="en-US" w:eastAsia="zh-CN"/>
    </w:rPr>
  </w:style>
  <w:style w:type="paragraph" w:styleId="MessageHeader">
    <w:name w:val="Message Header"/>
    <w:basedOn w:val="Normal"/>
    <w:qFormat/>
    <w:rsid w:val="0081757D"/>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cs="Arial"/>
      <w:sz w:val="24"/>
      <w:szCs w:val="24"/>
    </w:rPr>
  </w:style>
  <w:style w:type="paragraph" w:styleId="NormalWeb">
    <w:name w:val="Normal (Web)"/>
    <w:basedOn w:val="Normal"/>
    <w:rsid w:val="0081757D"/>
    <w:rPr>
      <w:sz w:val="24"/>
      <w:szCs w:val="24"/>
    </w:rPr>
  </w:style>
  <w:style w:type="paragraph" w:styleId="NormalIndent">
    <w:name w:val="Normal Indent"/>
    <w:basedOn w:val="Normal"/>
    <w:rsid w:val="0081757D"/>
    <w:pPr>
      <w:ind w:firstLineChars="200" w:firstLine="420"/>
    </w:pPr>
  </w:style>
  <w:style w:type="paragraph" w:styleId="NoteHeading">
    <w:name w:val="Note Heading"/>
    <w:basedOn w:val="Normal"/>
    <w:next w:val="Normal"/>
    <w:rsid w:val="0081757D"/>
    <w:pPr>
      <w:jc w:val="center"/>
    </w:pPr>
  </w:style>
  <w:style w:type="character" w:styleId="PageNumber">
    <w:name w:val="page number"/>
    <w:rsid w:val="0081757D"/>
  </w:style>
  <w:style w:type="paragraph" w:styleId="PlainText">
    <w:name w:val="Plain Text"/>
    <w:basedOn w:val="Normal"/>
    <w:qFormat/>
    <w:rsid w:val="0081757D"/>
    <w:rPr>
      <w:rFonts w:ascii="SimSun" w:hAnsi="Courier New" w:cs="Courier New"/>
      <w:szCs w:val="21"/>
    </w:rPr>
  </w:style>
  <w:style w:type="paragraph" w:styleId="Salutation">
    <w:name w:val="Salutation"/>
    <w:basedOn w:val="Normal"/>
    <w:next w:val="Normal"/>
    <w:rsid w:val="0081757D"/>
  </w:style>
  <w:style w:type="paragraph" w:styleId="Signature">
    <w:name w:val="Signature"/>
    <w:basedOn w:val="Normal"/>
    <w:rsid w:val="0081757D"/>
    <w:pPr>
      <w:ind w:leftChars="2100" w:left="100"/>
    </w:pPr>
  </w:style>
  <w:style w:type="character" w:styleId="Strong">
    <w:name w:val="Strong"/>
    <w:qFormat/>
    <w:rsid w:val="0081757D"/>
    <w:rPr>
      <w:b/>
      <w:bCs/>
    </w:rPr>
  </w:style>
  <w:style w:type="paragraph" w:styleId="Subtitle">
    <w:name w:val="Subtitle"/>
    <w:basedOn w:val="Normal"/>
    <w:qFormat/>
    <w:rsid w:val="0081757D"/>
    <w:pPr>
      <w:spacing w:before="240" w:after="60" w:line="312" w:lineRule="auto"/>
      <w:jc w:val="center"/>
      <w:outlineLvl w:val="1"/>
    </w:pPr>
    <w:rPr>
      <w:rFonts w:ascii="Arial" w:hAnsi="Arial" w:cs="Arial"/>
      <w:bCs/>
      <w:kern w:val="28"/>
      <w:sz w:val="32"/>
      <w:szCs w:val="32"/>
    </w:rPr>
  </w:style>
  <w:style w:type="table" w:styleId="Table3Deffects1">
    <w:name w:val="Table 3D effects 1"/>
    <w:basedOn w:val="TableNormal"/>
    <w:rsid w:val="0081757D"/>
    <w:pPr>
      <w:widowControl w:val="0"/>
      <w:jc w:val="both"/>
    </w:p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3Deffects2">
    <w:name w:val="Table 3D effects 2"/>
    <w:basedOn w:val="TableNormal"/>
    <w:rsid w:val="0081757D"/>
    <w:pPr>
      <w:widowControl w:val="0"/>
      <w:jc w:val="both"/>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3Deffects3">
    <w:name w:val="Table 3D effects 3"/>
    <w:basedOn w:val="TableNormal"/>
    <w:rsid w:val="0081757D"/>
    <w:pPr>
      <w:widowControl w:val="0"/>
      <w:jc w:val="both"/>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1">
    <w:name w:val="Table Classic 1"/>
    <w:basedOn w:val="TableNormal"/>
    <w:rsid w:val="0081757D"/>
    <w:pPr>
      <w:widowControl w:val="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2">
    <w:name w:val="Table Classic 2"/>
    <w:basedOn w:val="TableNormal"/>
    <w:rsid w:val="0081757D"/>
    <w:pPr>
      <w:widowControl w:val="0"/>
      <w:jc w:val="both"/>
    </w:p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Classic3">
    <w:name w:val="Table Classic 3"/>
    <w:basedOn w:val="TableNormal"/>
    <w:qFormat/>
    <w:rsid w:val="0081757D"/>
    <w:pPr>
      <w:widowControl w:val="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TableClassic4">
    <w:name w:val="Table Classic 4"/>
    <w:basedOn w:val="TableNormal"/>
    <w:rsid w:val="0081757D"/>
    <w:pPr>
      <w:widowControl w:val="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Colorful1">
    <w:name w:val="Table Colorful 1"/>
    <w:basedOn w:val="TableNormal"/>
    <w:rsid w:val="0081757D"/>
    <w:pPr>
      <w:widowControl w:val="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2">
    <w:name w:val="Table Colorful 2"/>
    <w:basedOn w:val="TableNormal"/>
    <w:rsid w:val="0081757D"/>
    <w:pPr>
      <w:widowControl w:val="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3">
    <w:name w:val="Table Colorful 3"/>
    <w:basedOn w:val="TableNormal"/>
    <w:rsid w:val="0081757D"/>
    <w:pPr>
      <w:widowControl w:val="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Columns1">
    <w:name w:val="Table Columns 1"/>
    <w:basedOn w:val="TableNormal"/>
    <w:rsid w:val="0081757D"/>
    <w:pPr>
      <w:widowControl w:val="0"/>
      <w:jc w:val="both"/>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2">
    <w:name w:val="Table Columns 2"/>
    <w:basedOn w:val="TableNormal"/>
    <w:rsid w:val="0081757D"/>
    <w:pPr>
      <w:widowControl w:val="0"/>
      <w:jc w:val="both"/>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3">
    <w:name w:val="Table Columns 3"/>
    <w:basedOn w:val="TableNormal"/>
    <w:rsid w:val="0081757D"/>
    <w:pPr>
      <w:widowControl w:val="0"/>
      <w:jc w:val="both"/>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TableColumns4">
    <w:name w:val="Table Columns 4"/>
    <w:basedOn w:val="TableNormal"/>
    <w:rsid w:val="0081757D"/>
    <w:pPr>
      <w:widowControl w:val="0"/>
      <w:jc w:val="both"/>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rsid w:val="0081757D"/>
    <w:pPr>
      <w:widowControl w:val="0"/>
      <w:jc w:val="both"/>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rsid w:val="0081757D"/>
    <w:pPr>
      <w:widowControl w:val="0"/>
      <w:jc w:val="both"/>
    </w:pPr>
    <w:tblPr>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TableElegant">
    <w:name w:val="Table Elegant"/>
    <w:basedOn w:val="TableNormal"/>
    <w:rsid w:val="0081757D"/>
    <w:pPr>
      <w:widowControl w:val="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TableGrid">
    <w:name w:val="Table Grid"/>
    <w:basedOn w:val="TableNormal"/>
    <w:rsid w:val="0081757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rsid w:val="0081757D"/>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2">
    <w:name w:val="Table Grid 2"/>
    <w:basedOn w:val="TableNormal"/>
    <w:rsid w:val="0081757D"/>
    <w:pPr>
      <w:widowControl w:val="0"/>
      <w:jc w:val="both"/>
    </w:p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TableGrid3">
    <w:name w:val="Table Grid 3"/>
    <w:basedOn w:val="TableNormal"/>
    <w:rsid w:val="0081757D"/>
    <w:pPr>
      <w:widowControl w:val="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4">
    <w:name w:val="Table Grid 4"/>
    <w:basedOn w:val="TableNormal"/>
    <w:rsid w:val="0081757D"/>
    <w:pPr>
      <w:widowControl w:val="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Grid5">
    <w:name w:val="Table Grid 5"/>
    <w:basedOn w:val="TableNormal"/>
    <w:rsid w:val="0081757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6">
    <w:name w:val="Table Grid 6"/>
    <w:basedOn w:val="TableNormal"/>
    <w:rsid w:val="0081757D"/>
    <w:pPr>
      <w:widowControl w:val="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7">
    <w:name w:val="Table Grid 7"/>
    <w:basedOn w:val="TableNormal"/>
    <w:rsid w:val="0081757D"/>
    <w:pPr>
      <w:widowControl w:val="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8">
    <w:name w:val="Table Grid 8"/>
    <w:basedOn w:val="TableNormal"/>
    <w:rsid w:val="0081757D"/>
    <w:pPr>
      <w:widowControl w:val="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List1">
    <w:name w:val="Table List 1"/>
    <w:basedOn w:val="TableNormal"/>
    <w:rsid w:val="0081757D"/>
    <w:pPr>
      <w:widowControl w:val="0"/>
      <w:jc w:val="both"/>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2">
    <w:name w:val="Table List 2"/>
    <w:basedOn w:val="TableNormal"/>
    <w:rsid w:val="0081757D"/>
    <w:pPr>
      <w:widowControl w:val="0"/>
      <w:jc w:val="both"/>
    </w:pPr>
    <w:tblPr>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3">
    <w:name w:val="Table List 3"/>
    <w:basedOn w:val="TableNormal"/>
    <w:rsid w:val="0081757D"/>
    <w:pPr>
      <w:widowControl w:val="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TableList4">
    <w:name w:val="Table List 4"/>
    <w:basedOn w:val="TableNormal"/>
    <w:rsid w:val="0081757D"/>
    <w:pPr>
      <w:widowControl w:val="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TableList5">
    <w:name w:val="Table List 5"/>
    <w:basedOn w:val="TableNormal"/>
    <w:rsid w:val="0081757D"/>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TableList6">
    <w:name w:val="Table List 6"/>
    <w:basedOn w:val="TableNormal"/>
    <w:rsid w:val="0081757D"/>
    <w:pPr>
      <w:widowControl w:val="0"/>
      <w:jc w:val="both"/>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List7">
    <w:name w:val="Table List 7"/>
    <w:basedOn w:val="TableNormal"/>
    <w:rsid w:val="0081757D"/>
    <w:pPr>
      <w:widowControl w:val="0"/>
      <w:jc w:val="both"/>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TableList8">
    <w:name w:val="Table List 8"/>
    <w:basedOn w:val="TableNormal"/>
    <w:rsid w:val="0081757D"/>
    <w:pPr>
      <w:widowControl w:val="0"/>
      <w:jc w:val="both"/>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paragraph" w:styleId="TableofAuthorities">
    <w:name w:val="table of authorities"/>
    <w:basedOn w:val="Normal"/>
    <w:next w:val="Normal"/>
    <w:rsid w:val="0081757D"/>
    <w:pPr>
      <w:ind w:leftChars="200" w:left="420"/>
    </w:pPr>
  </w:style>
  <w:style w:type="paragraph" w:styleId="TableofFigures">
    <w:name w:val="table of figures"/>
    <w:basedOn w:val="Normal"/>
    <w:next w:val="Normal"/>
    <w:rsid w:val="0081757D"/>
    <w:pPr>
      <w:ind w:leftChars="200" w:left="200" w:hangingChars="200" w:hanging="200"/>
    </w:pPr>
  </w:style>
  <w:style w:type="table" w:styleId="TableProfessional">
    <w:name w:val="Table Professional"/>
    <w:basedOn w:val="TableNormal"/>
    <w:rsid w:val="0081757D"/>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TableSimple1">
    <w:name w:val="Table Simple 1"/>
    <w:basedOn w:val="TableNormal"/>
    <w:rsid w:val="0081757D"/>
    <w:pPr>
      <w:widowControl w:val="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TableSimple2">
    <w:name w:val="Table Simple 2"/>
    <w:basedOn w:val="TableNormal"/>
    <w:rsid w:val="0081757D"/>
    <w:pPr>
      <w:widowControl w:val="0"/>
      <w:jc w:val="both"/>
    </w:p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imple3">
    <w:name w:val="Table Simple 3"/>
    <w:basedOn w:val="TableNormal"/>
    <w:rsid w:val="0081757D"/>
    <w:pPr>
      <w:widowControl w:val="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Subtle1">
    <w:name w:val="Table Subtle 1"/>
    <w:basedOn w:val="TableNormal"/>
    <w:rsid w:val="0081757D"/>
    <w:pPr>
      <w:widowControl w:val="0"/>
      <w:jc w:val="both"/>
    </w:pPr>
    <w:tblPr>
      <w:tblStyleRowBandSize w:val="1"/>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ubtle2">
    <w:name w:val="Table Subtle 2"/>
    <w:basedOn w:val="TableNormal"/>
    <w:rsid w:val="0081757D"/>
    <w:pPr>
      <w:widowControl w:val="0"/>
      <w:jc w:val="both"/>
    </w:p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Theme">
    <w:name w:val="Table Theme"/>
    <w:basedOn w:val="TableNormal"/>
    <w:rsid w:val="0081757D"/>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rsid w:val="0081757D"/>
    <w:pPr>
      <w:widowControl w:val="0"/>
      <w:jc w:val="both"/>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2">
    <w:name w:val="Table Web 2"/>
    <w:basedOn w:val="TableNormal"/>
    <w:rsid w:val="0081757D"/>
    <w:pPr>
      <w:widowControl w:val="0"/>
      <w:jc w:val="both"/>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3">
    <w:name w:val="Table Web 3"/>
    <w:basedOn w:val="TableNormal"/>
    <w:rsid w:val="0081757D"/>
    <w:pPr>
      <w:widowControl w:val="0"/>
      <w:jc w:val="both"/>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paragraph" w:styleId="Title">
    <w:name w:val="Title"/>
    <w:basedOn w:val="Normal"/>
    <w:qFormat/>
    <w:rsid w:val="0081757D"/>
    <w:pPr>
      <w:spacing w:before="240" w:after="60"/>
      <w:jc w:val="center"/>
      <w:outlineLvl w:val="0"/>
    </w:pPr>
    <w:rPr>
      <w:rFonts w:ascii="Arial" w:hAnsi="Arial" w:cs="Arial"/>
      <w:bCs/>
      <w:sz w:val="32"/>
      <w:szCs w:val="32"/>
    </w:rPr>
  </w:style>
  <w:style w:type="paragraph" w:styleId="TOAHeading">
    <w:name w:val="toa heading"/>
    <w:basedOn w:val="Normal"/>
    <w:next w:val="Normal"/>
    <w:rsid w:val="0081757D"/>
    <w:pPr>
      <w:spacing w:before="120"/>
    </w:pPr>
    <w:rPr>
      <w:rFonts w:ascii="Arial" w:hAnsi="Arial" w:cs="Arial"/>
      <w:sz w:val="24"/>
      <w:szCs w:val="24"/>
    </w:rPr>
  </w:style>
  <w:style w:type="paragraph" w:styleId="TOC1">
    <w:name w:val="toc 1"/>
    <w:basedOn w:val="Normal"/>
    <w:next w:val="Normal"/>
    <w:rsid w:val="0081757D"/>
  </w:style>
  <w:style w:type="paragraph" w:styleId="TOC2">
    <w:name w:val="toc 2"/>
    <w:basedOn w:val="Normal"/>
    <w:next w:val="Normal"/>
    <w:rsid w:val="0081757D"/>
    <w:pPr>
      <w:ind w:leftChars="200" w:left="420"/>
    </w:pPr>
  </w:style>
  <w:style w:type="paragraph" w:styleId="TOC3">
    <w:name w:val="toc 3"/>
    <w:basedOn w:val="Normal"/>
    <w:next w:val="Normal"/>
    <w:rsid w:val="0081757D"/>
    <w:pPr>
      <w:ind w:leftChars="400" w:left="840"/>
    </w:pPr>
  </w:style>
  <w:style w:type="paragraph" w:styleId="TOC4">
    <w:name w:val="toc 4"/>
    <w:basedOn w:val="Normal"/>
    <w:next w:val="Normal"/>
    <w:rsid w:val="0081757D"/>
    <w:pPr>
      <w:ind w:leftChars="600" w:left="1260"/>
    </w:pPr>
  </w:style>
  <w:style w:type="paragraph" w:styleId="TOC5">
    <w:name w:val="toc 5"/>
    <w:basedOn w:val="Normal"/>
    <w:next w:val="Normal"/>
    <w:rsid w:val="0081757D"/>
    <w:pPr>
      <w:ind w:leftChars="800" w:left="1680"/>
    </w:pPr>
  </w:style>
  <w:style w:type="paragraph" w:styleId="TOC6">
    <w:name w:val="toc 6"/>
    <w:basedOn w:val="Normal"/>
    <w:next w:val="Normal"/>
    <w:rsid w:val="0081757D"/>
    <w:pPr>
      <w:ind w:leftChars="1000" w:left="2100"/>
    </w:pPr>
  </w:style>
  <w:style w:type="paragraph" w:styleId="TOC7">
    <w:name w:val="toc 7"/>
    <w:basedOn w:val="Normal"/>
    <w:next w:val="Normal"/>
    <w:rsid w:val="0081757D"/>
    <w:pPr>
      <w:ind w:leftChars="1200" w:left="2520"/>
    </w:pPr>
  </w:style>
  <w:style w:type="paragraph" w:styleId="TOC8">
    <w:name w:val="toc 8"/>
    <w:basedOn w:val="Normal"/>
    <w:next w:val="Normal"/>
    <w:rsid w:val="0081757D"/>
    <w:pPr>
      <w:ind w:leftChars="1400" w:left="2940"/>
    </w:pPr>
  </w:style>
  <w:style w:type="paragraph" w:styleId="TOC9">
    <w:name w:val="toc 9"/>
    <w:basedOn w:val="Normal"/>
    <w:next w:val="Normal"/>
    <w:rsid w:val="0081757D"/>
    <w:pPr>
      <w:ind w:leftChars="1600" w:left="3360"/>
    </w:pPr>
  </w:style>
  <w:style w:type="table" w:styleId="LightShading-Accent2">
    <w:name w:val="Light Shading Accent 2"/>
    <w:basedOn w:val="TableNormal"/>
    <w:uiPriority w:val="60"/>
    <w:rsid w:val="0081757D"/>
    <w:rPr>
      <w:color w:val="943634"/>
    </w:rPr>
    <w:tblPr>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style>
  <w:style w:type="table" w:styleId="LightShading-Accent3">
    <w:name w:val="Light Shading Accent 3"/>
    <w:basedOn w:val="TableNormal"/>
    <w:uiPriority w:val="60"/>
    <w:rsid w:val="0081757D"/>
    <w:rPr>
      <w:color w:val="76923C"/>
    </w:rPr>
    <w:tblPr>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style>
  <w:style w:type="table" w:styleId="LightShading-Accent4">
    <w:name w:val="Light Shading Accent 4"/>
    <w:basedOn w:val="TableNormal"/>
    <w:uiPriority w:val="60"/>
    <w:rsid w:val="0081757D"/>
    <w:rPr>
      <w:color w:val="5F497A"/>
    </w:rPr>
    <w:tblPr>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style>
  <w:style w:type="table" w:styleId="LightShading-Accent5">
    <w:name w:val="Light Shading Accent 5"/>
    <w:basedOn w:val="TableNormal"/>
    <w:uiPriority w:val="60"/>
    <w:rsid w:val="0081757D"/>
    <w:rPr>
      <w:color w:val="31849B"/>
    </w:rPr>
    <w:tblPr>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style>
  <w:style w:type="table" w:styleId="LightShading-Accent6">
    <w:name w:val="Light Shading Accent 6"/>
    <w:basedOn w:val="TableNormal"/>
    <w:uiPriority w:val="60"/>
    <w:rsid w:val="0081757D"/>
    <w:rPr>
      <w:color w:val="E36C0A"/>
    </w:rPr>
    <w:tblPr>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style>
  <w:style w:type="table" w:styleId="LightList-Accent2">
    <w:name w:val="Light List Accent 2"/>
    <w:basedOn w:val="TableNormal"/>
    <w:uiPriority w:val="61"/>
    <w:rsid w:val="0081757D"/>
    <w:tblPr>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Horz">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style>
  <w:style w:type="table" w:styleId="LightList-Accent3">
    <w:name w:val="Light List Accent 3"/>
    <w:basedOn w:val="TableNormal"/>
    <w:uiPriority w:val="61"/>
    <w:rsid w:val="0081757D"/>
    <w:tblPr>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LightList-Accent4">
    <w:name w:val="Light List Accent 4"/>
    <w:basedOn w:val="TableNormal"/>
    <w:uiPriority w:val="61"/>
    <w:rsid w:val="0081757D"/>
    <w:tblPr>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Horz">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style>
  <w:style w:type="table" w:styleId="LightList-Accent5">
    <w:name w:val="Light List Accent 5"/>
    <w:basedOn w:val="TableNormal"/>
    <w:uiPriority w:val="61"/>
    <w:rsid w:val="0081757D"/>
    <w:tblPr>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Horz">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style>
  <w:style w:type="table" w:styleId="LightList-Accent6">
    <w:name w:val="Light List Accent 6"/>
    <w:basedOn w:val="TableNormal"/>
    <w:uiPriority w:val="61"/>
    <w:rsid w:val="0081757D"/>
    <w:tblPr>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Horz">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style>
  <w:style w:type="table" w:styleId="LightGrid-Accent2">
    <w:name w:val="Light Grid Accent 2"/>
    <w:basedOn w:val="TableNormal"/>
    <w:uiPriority w:val="62"/>
    <w:rsid w:val="0081757D"/>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cs="Helv"/>
        <w:b/>
        <w:bCs/>
      </w:rPr>
      <w:tblPr/>
      <w:tcPr>
        <w:tcBorders>
          <w:top w:val="single" w:sz="8" w:space="0" w:color="C0504D"/>
          <w:left w:val="single" w:sz="8" w:space="0" w:color="C0504D"/>
          <w:bottom w:val="single" w:sz="18" w:space="0" w:color="C0504D"/>
          <w:right w:val="single" w:sz="8" w:space="0" w:color="C0504D"/>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C0504D"/>
          <w:left w:val="single" w:sz="8" w:space="0" w:color="C0504D"/>
          <w:bottom w:val="single" w:sz="8" w:space="0" w:color="C0504D"/>
          <w:right w:val="single" w:sz="8" w:space="0" w:color="C0504D"/>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H w:val="nil"/>
          <w:insideV w:val="single" w:sz="8" w:space="0" w:color="auto"/>
          <w:tl2br w:val="nil"/>
          <w:tr2bl w:val="nil"/>
        </w:tcBorders>
      </w:tcPr>
    </w:tblStylePr>
  </w:style>
  <w:style w:type="table" w:styleId="LightGrid-Accent3">
    <w:name w:val="Light Grid Accent 3"/>
    <w:basedOn w:val="TableNormal"/>
    <w:uiPriority w:val="62"/>
    <w:rsid w:val="0081757D"/>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cs="Helv"/>
        <w:b/>
        <w:bCs/>
      </w:rPr>
      <w:tblPr/>
      <w:tcPr>
        <w:tcBorders>
          <w:top w:val="single" w:sz="8" w:space="0" w:color="9BBB59"/>
          <w:left w:val="single" w:sz="8" w:space="0" w:color="9BBB59"/>
          <w:bottom w:val="single" w:sz="18" w:space="0" w:color="9BBB59"/>
          <w:right w:val="single" w:sz="8" w:space="0" w:color="9BBB59"/>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9BBB59"/>
          <w:left w:val="single" w:sz="8" w:space="0" w:color="9BBB59"/>
          <w:bottom w:val="single" w:sz="8" w:space="0" w:color="9BBB59"/>
          <w:right w:val="single" w:sz="8" w:space="0" w:color="9BBB59"/>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auto"/>
          <w:tl2br w:val="nil"/>
          <w:tr2bl w:val="nil"/>
        </w:tcBorders>
      </w:tcPr>
    </w:tblStylePr>
  </w:style>
  <w:style w:type="table" w:styleId="LightGrid-Accent4">
    <w:name w:val="Light Grid Accent 4"/>
    <w:basedOn w:val="TableNormal"/>
    <w:uiPriority w:val="62"/>
    <w:rsid w:val="0081757D"/>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cs="Helv"/>
        <w:b/>
        <w:bCs/>
      </w:rPr>
      <w:tblPr/>
      <w:tcPr>
        <w:tcBorders>
          <w:top w:val="single" w:sz="8" w:space="0" w:color="8064A2"/>
          <w:left w:val="single" w:sz="8" w:space="0" w:color="8064A2"/>
          <w:bottom w:val="single" w:sz="18" w:space="0" w:color="8064A2"/>
          <w:right w:val="single" w:sz="8" w:space="0" w:color="8064A2"/>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8064A2"/>
          <w:left w:val="single" w:sz="8" w:space="0" w:color="8064A2"/>
          <w:bottom w:val="single" w:sz="8" w:space="0" w:color="8064A2"/>
          <w:right w:val="single" w:sz="8" w:space="0" w:color="8064A2"/>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auto"/>
          <w:tl2br w:val="nil"/>
          <w:tr2bl w:val="nil"/>
        </w:tcBorders>
      </w:tcPr>
    </w:tblStylePr>
  </w:style>
  <w:style w:type="table" w:styleId="LightGrid-Accent5">
    <w:name w:val="Light Grid Accent 5"/>
    <w:basedOn w:val="TableNormal"/>
    <w:uiPriority w:val="62"/>
    <w:rsid w:val="0081757D"/>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cs="Helv"/>
        <w:b/>
        <w:bCs/>
      </w:rPr>
      <w:tblPr/>
      <w:tcPr>
        <w:tcBorders>
          <w:top w:val="single" w:sz="8" w:space="0" w:color="4BACC6"/>
          <w:left w:val="single" w:sz="8" w:space="0" w:color="4BACC6"/>
          <w:bottom w:val="single" w:sz="18" w:space="0" w:color="4BACC6"/>
          <w:right w:val="single" w:sz="8" w:space="0" w:color="4BACC6"/>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4BACC6"/>
          <w:left w:val="single" w:sz="8" w:space="0" w:color="4BACC6"/>
          <w:bottom w:val="single" w:sz="8" w:space="0" w:color="4BACC6"/>
          <w:right w:val="single" w:sz="8" w:space="0" w:color="4BACC6"/>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H w:val="nil"/>
          <w:insideV w:val="single" w:sz="8" w:space="0" w:color="auto"/>
          <w:tl2br w:val="nil"/>
          <w:tr2bl w:val="nil"/>
        </w:tcBorders>
      </w:tcPr>
    </w:tblStylePr>
  </w:style>
  <w:style w:type="table" w:styleId="LightGrid-Accent6">
    <w:name w:val="Light Grid Accent 6"/>
    <w:basedOn w:val="TableNormal"/>
    <w:uiPriority w:val="62"/>
    <w:rsid w:val="0081757D"/>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cs="Helv"/>
        <w:b/>
        <w:bCs/>
      </w:rPr>
      <w:tblPr/>
      <w:tcPr>
        <w:tcBorders>
          <w:top w:val="single" w:sz="8" w:space="0" w:color="F79646"/>
          <w:left w:val="single" w:sz="8" w:space="0" w:color="F79646"/>
          <w:bottom w:val="single" w:sz="18" w:space="0" w:color="F79646"/>
          <w:right w:val="single" w:sz="8" w:space="0" w:color="F79646"/>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F79646"/>
          <w:left w:val="single" w:sz="8" w:space="0" w:color="F79646"/>
          <w:bottom w:val="single" w:sz="8" w:space="0" w:color="F79646"/>
          <w:right w:val="single" w:sz="8" w:space="0" w:color="F79646"/>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H w:val="nil"/>
          <w:insideV w:val="single" w:sz="8" w:space="0" w:color="auto"/>
          <w:tl2br w:val="nil"/>
          <w:tr2bl w:val="nil"/>
        </w:tcBorders>
      </w:tcPr>
    </w:tblStylePr>
  </w:style>
  <w:style w:type="table" w:styleId="MediumShading1-Accent2">
    <w:name w:val="Medium Shading 1 Accent 2"/>
    <w:basedOn w:val="TableNormal"/>
    <w:uiPriority w:val="63"/>
    <w:rsid w:val="0081757D"/>
    <w:tblPr>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band2Horz">
      <w:tblPr/>
      <w:tcPr>
        <w:tcBorders>
          <w:top w:val="nil"/>
          <w:left w:val="nil"/>
          <w:bottom w:val="nil"/>
          <w:right w:val="nil"/>
          <w:insideH w:val="nil"/>
          <w:insideV w:val="nil"/>
          <w:tl2br w:val="nil"/>
          <w:tr2bl w:val="nil"/>
        </w:tcBorders>
      </w:tcPr>
    </w:tblStylePr>
  </w:style>
  <w:style w:type="table" w:styleId="MediumShading1-Accent3">
    <w:name w:val="Medium Shading 1 Accent 3"/>
    <w:basedOn w:val="TableNormal"/>
    <w:uiPriority w:val="63"/>
    <w:rsid w:val="0081757D"/>
    <w:tblPr>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l2br w:val="nil"/>
          <w:tr2bl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tblStylePr w:type="band2Horz">
      <w:tblPr/>
      <w:tcPr>
        <w:tcBorders>
          <w:top w:val="nil"/>
          <w:left w:val="nil"/>
          <w:bottom w:val="nil"/>
          <w:right w:val="nil"/>
          <w:insideH w:val="nil"/>
          <w:insideV w:val="nil"/>
          <w:tl2br w:val="nil"/>
          <w:tr2bl w:val="nil"/>
        </w:tcBorders>
      </w:tcPr>
    </w:tblStylePr>
  </w:style>
  <w:style w:type="table" w:styleId="MediumShading1-Accent4">
    <w:name w:val="Medium Shading 1 Accent 4"/>
    <w:basedOn w:val="TableNormal"/>
    <w:uiPriority w:val="63"/>
    <w:rsid w:val="0081757D"/>
    <w:tblPr>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l2br w:val="nil"/>
          <w:tr2bl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tblStylePr w:type="band2Horz">
      <w:tblPr/>
      <w:tcPr>
        <w:tcBorders>
          <w:top w:val="nil"/>
          <w:left w:val="nil"/>
          <w:bottom w:val="nil"/>
          <w:right w:val="nil"/>
          <w:insideH w:val="nil"/>
          <w:insideV w:val="nil"/>
          <w:tl2br w:val="nil"/>
          <w:tr2bl w:val="nil"/>
        </w:tcBorders>
      </w:tcPr>
    </w:tblStylePr>
  </w:style>
  <w:style w:type="table" w:styleId="MediumShading1-Accent5">
    <w:name w:val="Medium Shading 1 Accent 5"/>
    <w:basedOn w:val="TableNormal"/>
    <w:uiPriority w:val="63"/>
    <w:rsid w:val="0081757D"/>
    <w:tblPr>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il"/>
          <w:tr2bl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tblStylePr w:type="band2Horz">
      <w:tblPr/>
      <w:tcPr>
        <w:tcBorders>
          <w:top w:val="nil"/>
          <w:left w:val="nil"/>
          <w:bottom w:val="nil"/>
          <w:right w:val="nil"/>
          <w:insideH w:val="nil"/>
          <w:insideV w:val="nil"/>
          <w:tl2br w:val="nil"/>
          <w:tr2bl w:val="nil"/>
        </w:tcBorders>
      </w:tcPr>
    </w:tblStylePr>
  </w:style>
  <w:style w:type="table" w:styleId="MediumShading1-Accent6">
    <w:name w:val="Medium Shading 1 Accent 6"/>
    <w:basedOn w:val="TableNormal"/>
    <w:uiPriority w:val="63"/>
    <w:rsid w:val="0081757D"/>
    <w:tblPr>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il"/>
          <w:tr2bl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tblStylePr w:type="band2Horz">
      <w:tblPr/>
      <w:tcPr>
        <w:tcBorders>
          <w:top w:val="nil"/>
          <w:left w:val="nil"/>
          <w:bottom w:val="nil"/>
          <w:right w:val="nil"/>
          <w:insideH w:val="nil"/>
          <w:insideV w:val="nil"/>
          <w:tl2br w:val="nil"/>
          <w:tr2bl w:val="nil"/>
        </w:tcBorders>
      </w:tcPr>
    </w:tblStylePr>
  </w:style>
  <w:style w:type="table" w:styleId="MediumShading2-Accent2">
    <w:name w:val="Medium Shading 2 Accent 2"/>
    <w:basedOn w:val="TableNormal"/>
    <w:uiPriority w:val="64"/>
    <w:rsid w:val="0081757D"/>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C0504D"/>
      </w:tcPr>
    </w:tblStylePr>
    <w:tblStylePr w:type="lastCol">
      <w:rPr>
        <w:b/>
        <w:bCs/>
        <w:color w:val="FFFFFF"/>
      </w:rPr>
      <w:tblPr/>
      <w:tcPr>
        <w:tcBorders>
          <w:top w:val="nil"/>
          <w:left w:val="nil"/>
          <w:bottom w:val="nil"/>
          <w:right w:val="nil"/>
          <w:insideH w:val="nil"/>
          <w:insideV w:val="nil"/>
          <w:tl2br w:val="nil"/>
          <w:tr2bl w:val="nil"/>
        </w:tcBorders>
        <w:shd w:val="clear" w:color="auto" w:fill="C0504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3">
    <w:name w:val="Medium Shading 2 Accent 3"/>
    <w:basedOn w:val="TableNormal"/>
    <w:uiPriority w:val="64"/>
    <w:rsid w:val="0081757D"/>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9BBB59"/>
      </w:tcPr>
    </w:tblStylePr>
    <w:tblStylePr w:type="lastCol">
      <w:rPr>
        <w:b/>
        <w:bCs/>
        <w:color w:val="FFFFFF"/>
      </w:rPr>
      <w:tblPr/>
      <w:tcPr>
        <w:tcBorders>
          <w:top w:val="nil"/>
          <w:left w:val="nil"/>
          <w:bottom w:val="nil"/>
          <w:right w:val="nil"/>
          <w:insideH w:val="nil"/>
          <w:insideV w:val="nil"/>
          <w:tl2br w:val="nil"/>
          <w:tr2bl w:val="nil"/>
        </w:tcBorders>
        <w:shd w:val="clear" w:color="auto" w:fill="9BBB59"/>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4">
    <w:name w:val="Medium Shading 2 Accent 4"/>
    <w:basedOn w:val="TableNormal"/>
    <w:uiPriority w:val="64"/>
    <w:rsid w:val="0081757D"/>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8064A2"/>
      </w:tcPr>
    </w:tblStylePr>
    <w:tblStylePr w:type="lastCol">
      <w:rPr>
        <w:b/>
        <w:bCs/>
        <w:color w:val="FFFFFF"/>
      </w:rPr>
      <w:tblPr/>
      <w:tcPr>
        <w:tcBorders>
          <w:top w:val="nil"/>
          <w:left w:val="nil"/>
          <w:bottom w:val="nil"/>
          <w:right w:val="nil"/>
          <w:insideH w:val="nil"/>
          <w:insideV w:val="nil"/>
          <w:tl2br w:val="nil"/>
          <w:tr2bl w:val="nil"/>
        </w:tcBorders>
        <w:shd w:val="clear" w:color="auto" w:fill="8064A2"/>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5">
    <w:name w:val="Medium Shading 2 Accent 5"/>
    <w:basedOn w:val="TableNormal"/>
    <w:uiPriority w:val="64"/>
    <w:rsid w:val="0081757D"/>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tcBorders>
          <w:top w:val="nil"/>
          <w:left w:val="nil"/>
          <w:bottom w:val="nil"/>
          <w:right w:val="nil"/>
          <w:insideH w:val="nil"/>
          <w:insideV w:val="nil"/>
          <w:tl2br w:val="nil"/>
          <w:tr2bl w:val="nil"/>
        </w:tcBorders>
        <w:shd w:val="clear" w:color="auto" w:fill="4BACC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6">
    <w:name w:val="Medium Shading 2 Accent 6"/>
    <w:basedOn w:val="TableNormal"/>
    <w:uiPriority w:val="64"/>
    <w:rsid w:val="0081757D"/>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F79646"/>
      </w:tcPr>
    </w:tblStylePr>
    <w:tblStylePr w:type="lastCol">
      <w:rPr>
        <w:b/>
        <w:bCs/>
        <w:color w:val="FFFFFF"/>
      </w:rPr>
      <w:tblPr/>
      <w:tcPr>
        <w:tcBorders>
          <w:top w:val="nil"/>
          <w:left w:val="nil"/>
          <w:bottom w:val="nil"/>
          <w:right w:val="nil"/>
          <w:insideH w:val="nil"/>
          <w:insideV w:val="nil"/>
          <w:tl2br w:val="nil"/>
          <w:tr2bl w:val="nil"/>
        </w:tcBorders>
        <w:shd w:val="clear" w:color="auto" w:fill="F79646"/>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List1-Accent2">
    <w:name w:val="Medium List 1 Accent 2"/>
    <w:basedOn w:val="TableNormal"/>
    <w:uiPriority w:val="65"/>
    <w:rsid w:val="0081757D"/>
    <w:rPr>
      <w:color w:val="000000"/>
    </w:rPr>
    <w:tblPr>
      <w:tblBorders>
        <w:top w:val="single" w:sz="8" w:space="0" w:color="C0504D"/>
        <w:bottom w:val="single" w:sz="8" w:space="0" w:color="C0504D"/>
      </w:tblBorders>
    </w:tblPr>
    <w:tblStylePr w:type="firstRow">
      <w:rPr>
        <w:rFonts w:cs="Helv"/>
      </w:rPr>
      <w:tblPr/>
      <w:tcPr>
        <w:tcBorders>
          <w:top w:val="nil"/>
          <w:left w:val="nil"/>
          <w:bottom w:val="single" w:sz="8" w:space="0" w:color="C0504D"/>
          <w:right w:val="nil"/>
          <w:insideH w:val="nil"/>
          <w:insideV w:val="nil"/>
          <w:tl2br w:val="nil"/>
          <w:tr2bl w:val="nil"/>
        </w:tcBorders>
      </w:tcPr>
    </w:tblStylePr>
    <w:tblStylePr w:type="lastRow">
      <w:rPr>
        <w:b/>
        <w:bCs/>
        <w:color w:val="1F497D"/>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Pr/>
      <w:tcPr>
        <w:tcBorders>
          <w:top w:val="single" w:sz="8" w:space="0" w:color="C0504D"/>
          <w:left w:val="nil"/>
          <w:bottom w:val="single" w:sz="8" w:space="0" w:color="C0504D"/>
          <w:right w:val="nil"/>
          <w:insideH w:val="nil"/>
          <w:insideV w:val="nil"/>
          <w:tl2br w:val="nil"/>
          <w:tr2bl w:val="nil"/>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uiPriority w:val="65"/>
    <w:rsid w:val="0081757D"/>
    <w:rPr>
      <w:color w:val="000000"/>
    </w:rPr>
    <w:tblPr>
      <w:tblBorders>
        <w:top w:val="single" w:sz="8" w:space="0" w:color="9BBB59"/>
        <w:bottom w:val="single" w:sz="8" w:space="0" w:color="9BBB59"/>
      </w:tblBorders>
    </w:tblPr>
    <w:tblStylePr w:type="firstRow">
      <w:rPr>
        <w:rFonts w:cs="Helv"/>
      </w:rPr>
      <w:tblPr/>
      <w:tcPr>
        <w:tcBorders>
          <w:top w:val="nil"/>
          <w:left w:val="nil"/>
          <w:bottom w:val="single" w:sz="8" w:space="0" w:color="9BBB59"/>
          <w:right w:val="nil"/>
          <w:insideH w:val="nil"/>
          <w:insideV w:val="nil"/>
          <w:tl2br w:val="nil"/>
          <w:tr2bl w:val="nil"/>
        </w:tcBorders>
      </w:tcPr>
    </w:tblStylePr>
    <w:tblStylePr w:type="lastRow">
      <w:rPr>
        <w:b/>
        <w:bCs/>
        <w:color w:val="1F497D"/>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Pr/>
      <w:tcPr>
        <w:tcBorders>
          <w:top w:val="single" w:sz="8" w:space="0" w:color="9BBB59"/>
          <w:left w:val="nil"/>
          <w:bottom w:val="single" w:sz="8" w:space="0" w:color="9BBB59"/>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uiPriority w:val="65"/>
    <w:rsid w:val="0081757D"/>
    <w:rPr>
      <w:color w:val="000000"/>
    </w:rPr>
    <w:tblPr>
      <w:tblBorders>
        <w:top w:val="single" w:sz="8" w:space="0" w:color="8064A2"/>
        <w:bottom w:val="single" w:sz="8" w:space="0" w:color="8064A2"/>
      </w:tblBorders>
    </w:tblPr>
    <w:tblStylePr w:type="firstRow">
      <w:rPr>
        <w:rFonts w:cs="Helv"/>
      </w:rPr>
      <w:tblPr/>
      <w:tcPr>
        <w:tcBorders>
          <w:top w:val="nil"/>
          <w:left w:val="nil"/>
          <w:bottom w:val="single" w:sz="8" w:space="0" w:color="8064A2"/>
          <w:right w:val="nil"/>
          <w:insideH w:val="nil"/>
          <w:insideV w:val="nil"/>
          <w:tl2br w:val="nil"/>
          <w:tr2bl w:val="nil"/>
        </w:tcBorders>
      </w:tcPr>
    </w:tblStylePr>
    <w:tblStylePr w:type="lastRow">
      <w:rPr>
        <w:b/>
        <w:bCs/>
        <w:color w:val="1F497D"/>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nil"/>
          <w:bottom w:val="single" w:sz="8" w:space="0" w:color="8064A2"/>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uiPriority w:val="65"/>
    <w:rsid w:val="0081757D"/>
    <w:rPr>
      <w:color w:val="000000"/>
    </w:rPr>
    <w:tblPr>
      <w:tblBorders>
        <w:top w:val="single" w:sz="8" w:space="0" w:color="4BACC6"/>
        <w:bottom w:val="single" w:sz="8" w:space="0" w:color="4BACC6"/>
      </w:tblBorders>
    </w:tblPr>
    <w:tblStylePr w:type="firstRow">
      <w:rPr>
        <w:rFonts w:cs="Helv"/>
      </w:rPr>
      <w:tblPr/>
      <w:tcPr>
        <w:tcBorders>
          <w:top w:val="nil"/>
          <w:left w:val="nil"/>
          <w:bottom w:val="single" w:sz="8" w:space="0" w:color="4BACC6"/>
          <w:right w:val="nil"/>
          <w:insideH w:val="nil"/>
          <w:insideV w:val="nil"/>
          <w:tl2br w:val="nil"/>
          <w:tr2bl w:val="nil"/>
        </w:tcBorders>
      </w:tcPr>
    </w:tblStylePr>
    <w:tblStylePr w:type="lastRow">
      <w:rPr>
        <w:b/>
        <w:bCs/>
        <w:color w:val="1F497D"/>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Pr/>
      <w:tcPr>
        <w:tcBorders>
          <w:top w:val="single" w:sz="8" w:space="0" w:color="4BACC6"/>
          <w:left w:val="nil"/>
          <w:bottom w:val="single" w:sz="8" w:space="0" w:color="4BACC6"/>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uiPriority w:val="65"/>
    <w:rsid w:val="0081757D"/>
    <w:rPr>
      <w:color w:val="000000"/>
    </w:rPr>
    <w:tblPr>
      <w:tblBorders>
        <w:top w:val="single" w:sz="8" w:space="0" w:color="F79646"/>
        <w:bottom w:val="single" w:sz="8" w:space="0" w:color="F79646"/>
      </w:tblBorders>
    </w:tblPr>
    <w:tblStylePr w:type="firstRow">
      <w:rPr>
        <w:rFonts w:cs="Helv"/>
      </w:rPr>
      <w:tblPr/>
      <w:tcPr>
        <w:tcBorders>
          <w:top w:val="nil"/>
          <w:left w:val="nil"/>
          <w:bottom w:val="single" w:sz="8" w:space="0" w:color="F79646"/>
          <w:right w:val="nil"/>
          <w:insideH w:val="nil"/>
          <w:insideV w:val="nil"/>
          <w:tl2br w:val="nil"/>
          <w:tr2bl w:val="nil"/>
        </w:tcBorders>
      </w:tcPr>
    </w:tblStylePr>
    <w:tblStylePr w:type="lastRow">
      <w:rPr>
        <w:b/>
        <w:bCs/>
        <w:color w:val="1F497D"/>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Pr/>
      <w:tcPr>
        <w:tcBorders>
          <w:top w:val="single" w:sz="8" w:space="0" w:color="F79646"/>
          <w:left w:val="nil"/>
          <w:bottom w:val="single" w:sz="8" w:space="0" w:color="F79646"/>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table" w:styleId="MediumList2-Accent1">
    <w:name w:val="Medium List 2 Accent 1"/>
    <w:basedOn w:val="TableNormal"/>
    <w:uiPriority w:val="66"/>
    <w:rsid w:val="0081757D"/>
    <w:rPr>
      <w:rFonts w:ascii="SimSun" w:eastAsia="Courier New" w:hAnsi="SimSun"/>
      <w:color w:val="000000"/>
    </w:rPr>
    <w:tblPr>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l2br w:val="nil"/>
          <w:tr2bl w:val="nil"/>
        </w:tcBorders>
        <w:shd w:val="clear" w:color="auto" w:fill="FFFFFF"/>
      </w:tcPr>
    </w:tblStylePr>
    <w:tblStylePr w:type="lastRow">
      <w:tblPr/>
      <w:tcPr>
        <w:tcBorders>
          <w:top w:val="single" w:sz="8" w:space="0" w:color="4F81B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F81BD"/>
          <w:insideH w:val="nil"/>
          <w:insideV w:val="nil"/>
          <w:tl2br w:val="nil"/>
          <w:tr2bl w:val="nil"/>
        </w:tcBorders>
        <w:shd w:val="clear" w:color="auto" w:fill="FFFFFF"/>
      </w:tcPr>
    </w:tblStylePr>
    <w:tblStylePr w:type="lastCol">
      <w:tblPr/>
      <w:tcPr>
        <w:tcBorders>
          <w:top w:val="nil"/>
          <w:left w:val="single" w:sz="8" w:space="0" w:color="4F81BD"/>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2">
    <w:name w:val="Medium List 2 Accent 2"/>
    <w:basedOn w:val="TableNormal"/>
    <w:uiPriority w:val="66"/>
    <w:rsid w:val="0081757D"/>
    <w:rPr>
      <w:rFonts w:ascii="SimSun" w:eastAsia="Courier New" w:hAnsi="SimSun"/>
      <w:color w:val="000000"/>
    </w:rPr>
    <w:tblPr>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l2br w:val="nil"/>
          <w:tr2bl w:val="nil"/>
        </w:tcBorders>
        <w:shd w:val="clear" w:color="auto" w:fill="FFFFFF"/>
      </w:tcPr>
    </w:tblStylePr>
    <w:tblStylePr w:type="lastRow">
      <w:tblPr/>
      <w:tcPr>
        <w:tcBorders>
          <w:top w:val="single" w:sz="8" w:space="0" w:color="C0504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C0504D"/>
          <w:insideH w:val="nil"/>
          <w:insideV w:val="nil"/>
          <w:tl2br w:val="nil"/>
          <w:tr2bl w:val="nil"/>
        </w:tcBorders>
        <w:shd w:val="clear" w:color="auto" w:fill="FFFFFF"/>
      </w:tcPr>
    </w:tblStylePr>
    <w:tblStylePr w:type="lastCol">
      <w:tblPr/>
      <w:tcPr>
        <w:tcBorders>
          <w:top w:val="nil"/>
          <w:left w:val="single" w:sz="8" w:space="0" w:color="C0504D"/>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tcBorders>
          <w:top w:val="nil"/>
          <w:left w:val="nil"/>
          <w:bottom w:val="nil"/>
          <w:right w:val="nil"/>
          <w:insideH w:val="nil"/>
          <w:insideV w:val="nil"/>
          <w:tl2br w:val="nil"/>
          <w:tr2bl w:val="nil"/>
        </w:tcBorders>
        <w:shd w:val="clear" w:color="auto" w:fill="EFD3D2"/>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3">
    <w:name w:val="Medium List 2 Accent 3"/>
    <w:basedOn w:val="TableNormal"/>
    <w:uiPriority w:val="66"/>
    <w:rsid w:val="0081757D"/>
    <w:rPr>
      <w:rFonts w:ascii="SimSun" w:eastAsia="Courier New" w:hAnsi="SimSun"/>
      <w:color w:val="000000"/>
    </w:rPr>
    <w:tblPr>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l2br w:val="nil"/>
          <w:tr2bl w:val="nil"/>
        </w:tcBorders>
        <w:shd w:val="clear" w:color="auto" w:fill="FFFFFF"/>
      </w:tcPr>
    </w:tblStylePr>
    <w:tblStylePr w:type="lastRow">
      <w:tblPr/>
      <w:tcPr>
        <w:tcBorders>
          <w:top w:val="single" w:sz="8" w:space="0" w:color="9BBB59"/>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9BBB59"/>
          <w:insideH w:val="nil"/>
          <w:insideV w:val="nil"/>
          <w:tl2br w:val="nil"/>
          <w:tr2bl w:val="nil"/>
        </w:tcBorders>
        <w:shd w:val="clear" w:color="auto" w:fill="FFFFFF"/>
      </w:tcPr>
    </w:tblStylePr>
    <w:tblStylePr w:type="lastCol">
      <w:tblPr/>
      <w:tcPr>
        <w:tcBorders>
          <w:top w:val="nil"/>
          <w:left w:val="single" w:sz="8" w:space="0" w:color="9BBB59"/>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tcBorders>
          <w:top w:val="nil"/>
          <w:left w:val="nil"/>
          <w:bottom w:val="nil"/>
          <w:right w:val="nil"/>
          <w:insideH w:val="nil"/>
          <w:insideV w:val="nil"/>
          <w:tl2br w:val="nil"/>
          <w:tr2bl w:val="nil"/>
        </w:tcBorders>
        <w:shd w:val="clear" w:color="auto" w:fill="E6EED5"/>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4">
    <w:name w:val="Medium List 2 Accent 4"/>
    <w:basedOn w:val="TableNormal"/>
    <w:uiPriority w:val="66"/>
    <w:rsid w:val="0081757D"/>
    <w:rPr>
      <w:rFonts w:ascii="SimSun" w:eastAsia="Courier New" w:hAnsi="SimSun"/>
      <w:color w:val="000000"/>
    </w:rPr>
    <w:tblPr>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l2br w:val="nil"/>
          <w:tr2bl w:val="nil"/>
        </w:tcBorders>
        <w:shd w:val="clear" w:color="auto" w:fill="FFFFFF"/>
      </w:tcPr>
    </w:tblStylePr>
    <w:tblStylePr w:type="lastRow">
      <w:tblPr/>
      <w:tcPr>
        <w:tcBorders>
          <w:top w:val="single" w:sz="8" w:space="0" w:color="8064A2"/>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8064A2"/>
          <w:insideH w:val="nil"/>
          <w:insideV w:val="nil"/>
          <w:tl2br w:val="nil"/>
          <w:tr2bl w:val="nil"/>
        </w:tcBorders>
        <w:shd w:val="clear" w:color="auto" w:fill="FFFFFF"/>
      </w:tcPr>
    </w:tblStylePr>
    <w:tblStylePr w:type="lastCol">
      <w:tblPr/>
      <w:tcPr>
        <w:tcBorders>
          <w:top w:val="nil"/>
          <w:left w:val="single" w:sz="8" w:space="0" w:color="8064A2"/>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tcBorders>
          <w:top w:val="nil"/>
          <w:left w:val="nil"/>
          <w:bottom w:val="nil"/>
          <w:right w:val="nil"/>
          <w:insideH w:val="nil"/>
          <w:insideV w:val="nil"/>
          <w:tl2br w:val="nil"/>
          <w:tr2bl w:val="nil"/>
        </w:tcBorders>
        <w:shd w:val="clear" w:color="auto" w:fill="DFD8E8"/>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5">
    <w:name w:val="Medium List 2 Accent 5"/>
    <w:basedOn w:val="TableNormal"/>
    <w:uiPriority w:val="66"/>
    <w:rsid w:val="0081757D"/>
    <w:rPr>
      <w:rFonts w:ascii="SimSun" w:eastAsia="Courier New" w:hAnsi="SimSun"/>
      <w:color w:val="000000"/>
    </w:rPr>
    <w:tblPr>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l2br w:val="nil"/>
          <w:tr2bl w:val="nil"/>
        </w:tcBorders>
        <w:shd w:val="clear" w:color="auto" w:fill="FFFFFF"/>
      </w:tcPr>
    </w:tblStylePr>
    <w:tblStylePr w:type="lastRow">
      <w:tblPr/>
      <w:tcPr>
        <w:tcBorders>
          <w:top w:val="single" w:sz="8" w:space="0" w:color="4BACC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BACC6"/>
          <w:insideH w:val="nil"/>
          <w:insideV w:val="nil"/>
          <w:tl2br w:val="nil"/>
          <w:tr2bl w:val="nil"/>
        </w:tcBorders>
        <w:shd w:val="clear" w:color="auto" w:fill="FFFFFF"/>
      </w:tcPr>
    </w:tblStylePr>
    <w:tblStylePr w:type="lastCol">
      <w:tblPr/>
      <w:tcPr>
        <w:tcBorders>
          <w:top w:val="nil"/>
          <w:left w:val="single" w:sz="8" w:space="0" w:color="4BACC6"/>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tcBorders>
          <w:top w:val="nil"/>
          <w:left w:val="nil"/>
          <w:bottom w:val="nil"/>
          <w:right w:val="nil"/>
          <w:insideH w:val="nil"/>
          <w:insideV w:val="nil"/>
          <w:tl2br w:val="nil"/>
          <w:tr2bl w:val="nil"/>
        </w:tcBorders>
        <w:shd w:val="clear" w:color="auto" w:fill="D2EAF1"/>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List2-Accent6">
    <w:name w:val="Medium List 2 Accent 6"/>
    <w:basedOn w:val="TableNormal"/>
    <w:uiPriority w:val="66"/>
    <w:rsid w:val="0081757D"/>
    <w:rPr>
      <w:rFonts w:ascii="SimSun" w:eastAsia="Courier New" w:hAnsi="SimSun"/>
      <w:color w:val="000000"/>
    </w:rPr>
    <w:tblPr>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l2br w:val="nil"/>
          <w:tr2bl w:val="nil"/>
        </w:tcBorders>
        <w:shd w:val="clear" w:color="auto" w:fill="FFFFFF"/>
      </w:tcPr>
    </w:tblStylePr>
    <w:tblStylePr w:type="lastRow">
      <w:tblPr/>
      <w:tcPr>
        <w:tcBorders>
          <w:top w:val="single" w:sz="8" w:space="0" w:color="F7964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F79646"/>
          <w:insideH w:val="nil"/>
          <w:insideV w:val="nil"/>
          <w:tl2br w:val="nil"/>
          <w:tr2bl w:val="nil"/>
        </w:tcBorders>
        <w:shd w:val="clear" w:color="auto" w:fill="FFFFFF"/>
      </w:tcPr>
    </w:tblStylePr>
    <w:tblStylePr w:type="lastCol">
      <w:tblPr/>
      <w:tcPr>
        <w:tcBorders>
          <w:top w:val="nil"/>
          <w:left w:val="single" w:sz="8" w:space="0" w:color="F79646"/>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tcBorders>
          <w:top w:val="nil"/>
          <w:left w:val="nil"/>
          <w:bottom w:val="nil"/>
          <w:right w:val="nil"/>
          <w:insideH w:val="nil"/>
          <w:insideV w:val="nil"/>
          <w:tl2br w:val="nil"/>
          <w:tr2bl w:val="nil"/>
        </w:tcBorders>
        <w:shd w:val="clear" w:color="auto" w:fill="FDE4D0"/>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styleId="MediumGrid1-Accent1">
    <w:name w:val="Medium Grid 1 Accent 1"/>
    <w:basedOn w:val="TableNormal"/>
    <w:uiPriority w:val="67"/>
    <w:rsid w:val="0081757D"/>
    <w:tblPr>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uiPriority w:val="67"/>
    <w:rsid w:val="0081757D"/>
    <w:tblPr>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uiPriority w:val="67"/>
    <w:rsid w:val="0081757D"/>
    <w:tblPr>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uiPriority w:val="67"/>
    <w:rsid w:val="0081757D"/>
    <w:tblPr>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uiPriority w:val="67"/>
    <w:rsid w:val="0081757D"/>
    <w:tblPr>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uiPriority w:val="67"/>
    <w:rsid w:val="0081757D"/>
    <w:tblPr>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Accent1">
    <w:name w:val="Medium Grid 2 Accent 1"/>
    <w:basedOn w:val="TableNormal"/>
    <w:uiPriority w:val="68"/>
    <w:rsid w:val="0081757D"/>
    <w:rPr>
      <w:rFonts w:ascii="SimSun" w:eastAsia="Courier New" w:hAnsi="SimSun"/>
      <w:color w:val="000000"/>
    </w:rPr>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7BFDE"/>
      </w:tcPr>
    </w:tblStylePr>
    <w:tblStylePr w:type="nwCell">
      <w:tblPr/>
      <w:tcPr>
        <w:shd w:val="clear" w:color="auto" w:fill="FFFFFF"/>
      </w:tcPr>
    </w:tblStylePr>
  </w:style>
  <w:style w:type="table" w:styleId="MediumGrid2-Accent2">
    <w:name w:val="Medium Grid 2 Accent 2"/>
    <w:basedOn w:val="TableNormal"/>
    <w:uiPriority w:val="68"/>
    <w:rsid w:val="0081757D"/>
    <w:rPr>
      <w:rFonts w:ascii="SimSun" w:eastAsia="Courier New" w:hAnsi="SimSun"/>
      <w:color w:val="000000"/>
    </w:rPr>
    <w:tblPr>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DFA7A6"/>
      </w:tcPr>
    </w:tblStylePr>
    <w:tblStylePr w:type="nwCell">
      <w:tblPr/>
      <w:tcPr>
        <w:shd w:val="clear" w:color="auto" w:fill="FFFFFF"/>
      </w:tcPr>
    </w:tblStylePr>
  </w:style>
  <w:style w:type="table" w:styleId="MediumGrid2-Accent3">
    <w:name w:val="Medium Grid 2 Accent 3"/>
    <w:basedOn w:val="TableNormal"/>
    <w:uiPriority w:val="68"/>
    <w:rsid w:val="0081757D"/>
    <w:rPr>
      <w:rFonts w:ascii="SimSun" w:eastAsia="Courier New" w:hAnsi="SimSun"/>
      <w:color w:val="000000"/>
    </w:rPr>
    <w:tblPr>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CDDDAC"/>
      </w:tcPr>
    </w:tblStylePr>
    <w:tblStylePr w:type="nwCell">
      <w:tblPr/>
      <w:tcPr>
        <w:shd w:val="clear" w:color="auto" w:fill="FFFFFF"/>
      </w:tcPr>
    </w:tblStylePr>
  </w:style>
  <w:style w:type="table" w:styleId="MediumGrid2-Accent4">
    <w:name w:val="Medium Grid 2 Accent 4"/>
    <w:basedOn w:val="TableNormal"/>
    <w:uiPriority w:val="68"/>
    <w:rsid w:val="0081757D"/>
    <w:rPr>
      <w:rFonts w:ascii="SimSun" w:eastAsia="Courier New" w:hAnsi="SimSun"/>
      <w:color w:val="000000"/>
    </w:rPr>
    <w:tblPr>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BFB1D0"/>
      </w:tcPr>
    </w:tblStylePr>
    <w:tblStylePr w:type="nwCell">
      <w:tblPr/>
      <w:tcPr>
        <w:shd w:val="clear" w:color="auto" w:fill="FFFFFF"/>
      </w:tcPr>
    </w:tblStylePr>
  </w:style>
  <w:style w:type="table" w:styleId="MediumGrid2-Accent5">
    <w:name w:val="Medium Grid 2 Accent 5"/>
    <w:basedOn w:val="TableNormal"/>
    <w:uiPriority w:val="68"/>
    <w:rsid w:val="0081757D"/>
    <w:rPr>
      <w:rFonts w:ascii="SimSun" w:eastAsia="Courier New" w:hAnsi="SimSun"/>
      <w:color w:val="000000"/>
    </w:rPr>
    <w:tblPr>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A5D5E2"/>
      </w:tcPr>
    </w:tblStylePr>
    <w:tblStylePr w:type="nwCell">
      <w:tblPr/>
      <w:tcPr>
        <w:shd w:val="clear" w:color="auto" w:fill="FFFFFF"/>
      </w:tcPr>
    </w:tblStylePr>
  </w:style>
  <w:style w:type="table" w:styleId="MediumGrid2-Accent6">
    <w:name w:val="Medium Grid 2 Accent 6"/>
    <w:basedOn w:val="TableNormal"/>
    <w:uiPriority w:val="68"/>
    <w:rsid w:val="0081757D"/>
    <w:rPr>
      <w:rFonts w:ascii="SimSun" w:eastAsia="Courier New" w:hAnsi="SimSun"/>
      <w:color w:val="000000"/>
    </w:rPr>
    <w:tblPr>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FBCAA2"/>
      </w:tcPr>
    </w:tblStylePr>
    <w:tblStylePr w:type="nwCell">
      <w:tblPr/>
      <w:tcPr>
        <w:shd w:val="clear" w:color="auto" w:fill="FFFFFF"/>
      </w:tcPr>
    </w:tblStylePr>
  </w:style>
  <w:style w:type="table" w:styleId="MediumGrid3-Accent1">
    <w:name w:val="Medium Grid 3 Accent 1"/>
    <w:basedOn w:val="TableNormal"/>
    <w:uiPriority w:val="69"/>
    <w:rsid w:val="0081757D"/>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F81B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7BFDE"/>
      </w:tcPr>
    </w:tblStylePr>
  </w:style>
  <w:style w:type="table" w:styleId="MediumGrid3-Accent2">
    <w:name w:val="Medium Grid 3 Accent 2"/>
    <w:basedOn w:val="TableNormal"/>
    <w:uiPriority w:val="69"/>
    <w:rsid w:val="0081757D"/>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C0504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DFA7A6"/>
      </w:tcPr>
    </w:tblStylePr>
  </w:style>
  <w:style w:type="table" w:styleId="MediumGrid3-Accent3">
    <w:name w:val="Medium Grid 3 Accent 3"/>
    <w:basedOn w:val="TableNormal"/>
    <w:uiPriority w:val="69"/>
    <w:rsid w:val="0081757D"/>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9BBB59"/>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CDDDAC"/>
      </w:tcPr>
    </w:tblStylePr>
  </w:style>
  <w:style w:type="table" w:styleId="MediumGrid3-Accent4">
    <w:name w:val="Medium Grid 3 Accent 4"/>
    <w:basedOn w:val="TableNormal"/>
    <w:uiPriority w:val="69"/>
    <w:rsid w:val="0081757D"/>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8064A2"/>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BFB1D0"/>
      </w:tcPr>
    </w:tblStylePr>
  </w:style>
  <w:style w:type="table" w:styleId="MediumGrid3-Accent5">
    <w:name w:val="Medium Grid 3 Accent 5"/>
    <w:basedOn w:val="TableNormal"/>
    <w:uiPriority w:val="69"/>
    <w:rsid w:val="0081757D"/>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4BACC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A5D5E2"/>
      </w:tcPr>
    </w:tblStylePr>
  </w:style>
  <w:style w:type="table" w:styleId="MediumGrid3-Accent6">
    <w:name w:val="Medium Grid 3 Accent 6"/>
    <w:basedOn w:val="TableNormal"/>
    <w:uiPriority w:val="69"/>
    <w:rsid w:val="0081757D"/>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F7964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FBCAA2"/>
      </w:tcPr>
    </w:tblStylePr>
  </w:style>
  <w:style w:type="table" w:styleId="DarkList-Accent1">
    <w:name w:val="Dark List Accent 1"/>
    <w:basedOn w:val="TableNormal"/>
    <w:uiPriority w:val="70"/>
    <w:rsid w:val="0081757D"/>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43F60"/>
      </w:tcPr>
    </w:tblStylePr>
    <w:tblStylePr w:type="firstCol">
      <w:tblPr/>
      <w:tcPr>
        <w:tcBorders>
          <w:top w:val="nil"/>
          <w:left w:val="nil"/>
          <w:bottom w:val="nil"/>
          <w:right w:val="single" w:sz="18" w:space="0" w:color="FFFFFF"/>
          <w:insideH w:val="nil"/>
          <w:insideV w:val="nil"/>
          <w:tl2br w:val="nil"/>
          <w:tr2bl w:val="nil"/>
        </w:tcBorders>
        <w:shd w:val="clear" w:color="auto" w:fill="365F91"/>
      </w:tcPr>
    </w:tblStylePr>
    <w:tblStylePr w:type="lastCol">
      <w:tblPr/>
      <w:tcPr>
        <w:tcBorders>
          <w:top w:val="nil"/>
          <w:left w:val="single" w:sz="18" w:space="0" w:color="FFFFFF"/>
          <w:bottom w:val="nil"/>
          <w:right w:val="nil"/>
          <w:insideH w:val="nil"/>
          <w:insideV w:val="nil"/>
          <w:tl2br w:val="nil"/>
          <w:tr2bl w:val="nil"/>
        </w:tcBorders>
        <w:shd w:val="clear" w:color="auto" w:fill="365F91"/>
      </w:tcPr>
    </w:tblStylePr>
    <w:tblStylePr w:type="band1Vert">
      <w:tblPr/>
      <w:tcPr>
        <w:tcBorders>
          <w:top w:val="nil"/>
          <w:left w:val="nil"/>
          <w:bottom w:val="nil"/>
          <w:right w:val="nil"/>
          <w:insideH w:val="nil"/>
          <w:insideV w:val="nil"/>
          <w:tl2br w:val="nil"/>
          <w:tr2bl w:val="nil"/>
        </w:tcBorders>
        <w:shd w:val="clear" w:color="auto" w:fill="365F91"/>
      </w:tcPr>
    </w:tblStylePr>
    <w:tblStylePr w:type="band1Horz">
      <w:tblPr/>
      <w:tcPr>
        <w:tcBorders>
          <w:top w:val="nil"/>
          <w:left w:val="nil"/>
          <w:bottom w:val="nil"/>
          <w:right w:val="nil"/>
          <w:insideH w:val="nil"/>
          <w:insideV w:val="nil"/>
          <w:tl2br w:val="nil"/>
          <w:tr2bl w:val="nil"/>
        </w:tcBorders>
        <w:shd w:val="clear" w:color="auto" w:fill="365F91"/>
      </w:tcPr>
    </w:tblStylePr>
  </w:style>
  <w:style w:type="table" w:styleId="DarkList-Accent2">
    <w:name w:val="Dark List Accent 2"/>
    <w:basedOn w:val="TableNormal"/>
    <w:uiPriority w:val="70"/>
    <w:rsid w:val="0081757D"/>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sz="18" w:space="0" w:color="FFFFFF"/>
          <w:insideH w:val="nil"/>
          <w:insideV w:val="nil"/>
          <w:tl2br w:val="nil"/>
          <w:tr2bl w:val="nil"/>
        </w:tcBorders>
        <w:shd w:val="clear" w:color="auto" w:fill="943634"/>
      </w:tcPr>
    </w:tblStylePr>
    <w:tblStylePr w:type="lastCol">
      <w:tblPr/>
      <w:tcPr>
        <w:tcBorders>
          <w:top w:val="nil"/>
          <w:left w:val="single" w:sz="18" w:space="0" w:color="FFFFFF"/>
          <w:bottom w:val="nil"/>
          <w:right w:val="nil"/>
          <w:insideH w:val="nil"/>
          <w:insideV w:val="nil"/>
          <w:tl2br w:val="nil"/>
          <w:tr2bl w:val="nil"/>
        </w:tcBorders>
        <w:shd w:val="clear" w:color="auto" w:fill="943634"/>
      </w:tcPr>
    </w:tblStylePr>
    <w:tblStylePr w:type="band1Vert">
      <w:tblPr/>
      <w:tcPr>
        <w:tcBorders>
          <w:top w:val="nil"/>
          <w:left w:val="nil"/>
          <w:bottom w:val="nil"/>
          <w:right w:val="nil"/>
          <w:insideH w:val="nil"/>
          <w:insideV w:val="nil"/>
          <w:tl2br w:val="nil"/>
          <w:tr2bl w:val="nil"/>
        </w:tcBorders>
        <w:shd w:val="clear" w:color="auto" w:fill="943634"/>
      </w:tcPr>
    </w:tblStylePr>
    <w:tblStylePr w:type="band1Horz">
      <w:tblPr/>
      <w:tcPr>
        <w:tcBorders>
          <w:top w:val="nil"/>
          <w:left w:val="nil"/>
          <w:bottom w:val="nil"/>
          <w:right w:val="nil"/>
          <w:insideH w:val="nil"/>
          <w:insideV w:val="nil"/>
          <w:tl2br w:val="nil"/>
          <w:tr2bl w:val="nil"/>
        </w:tcBorders>
        <w:shd w:val="clear" w:color="auto" w:fill="943634"/>
      </w:tcPr>
    </w:tblStylePr>
  </w:style>
  <w:style w:type="table" w:styleId="DarkList-Accent3">
    <w:name w:val="Dark List Accent 3"/>
    <w:basedOn w:val="TableNormal"/>
    <w:uiPriority w:val="70"/>
    <w:rsid w:val="0081757D"/>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4E6128"/>
      </w:tcPr>
    </w:tblStylePr>
    <w:tblStylePr w:type="firstCol">
      <w:tblPr/>
      <w:tcPr>
        <w:tcBorders>
          <w:top w:val="nil"/>
          <w:left w:val="nil"/>
          <w:bottom w:val="nil"/>
          <w:right w:val="single" w:sz="18" w:space="0" w:color="FFFFFF"/>
          <w:insideH w:val="nil"/>
          <w:insideV w:val="nil"/>
          <w:tl2br w:val="nil"/>
          <w:tr2bl w:val="nil"/>
        </w:tcBorders>
        <w:shd w:val="clear" w:color="auto" w:fill="76923C"/>
      </w:tcPr>
    </w:tblStylePr>
    <w:tblStylePr w:type="lastCol">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tcBorders>
          <w:top w:val="nil"/>
          <w:left w:val="nil"/>
          <w:bottom w:val="nil"/>
          <w:right w:val="nil"/>
          <w:insideH w:val="nil"/>
          <w:insideV w:val="nil"/>
          <w:tl2br w:val="nil"/>
          <w:tr2bl w:val="nil"/>
        </w:tcBorders>
        <w:shd w:val="clear" w:color="auto" w:fill="76923C"/>
      </w:tcPr>
    </w:tblStylePr>
    <w:tblStylePr w:type="band1Horz">
      <w:tblPr/>
      <w:tcPr>
        <w:tcBorders>
          <w:top w:val="nil"/>
          <w:left w:val="nil"/>
          <w:bottom w:val="nil"/>
          <w:right w:val="nil"/>
          <w:insideH w:val="nil"/>
          <w:insideV w:val="nil"/>
          <w:tl2br w:val="nil"/>
          <w:tr2bl w:val="nil"/>
        </w:tcBorders>
        <w:shd w:val="clear" w:color="auto" w:fill="76923C"/>
      </w:tcPr>
    </w:tblStylePr>
  </w:style>
  <w:style w:type="table" w:styleId="DarkList-Accent4">
    <w:name w:val="Dark List Accent 4"/>
    <w:basedOn w:val="TableNormal"/>
    <w:uiPriority w:val="70"/>
    <w:rsid w:val="0081757D"/>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3F3151"/>
      </w:tcPr>
    </w:tblStylePr>
    <w:tblStylePr w:type="firstCol">
      <w:tblPr/>
      <w:tcPr>
        <w:tcBorders>
          <w:top w:val="nil"/>
          <w:left w:val="nil"/>
          <w:bottom w:val="nil"/>
          <w:right w:val="single" w:sz="18" w:space="0" w:color="FFFFFF"/>
          <w:insideH w:val="nil"/>
          <w:insideV w:val="nil"/>
          <w:tl2br w:val="nil"/>
          <w:tr2bl w:val="nil"/>
        </w:tcBorders>
        <w:shd w:val="clear" w:color="auto" w:fill="5F497A"/>
      </w:tcPr>
    </w:tblStylePr>
    <w:tblStylePr w:type="lastCol">
      <w:tblPr/>
      <w:tcPr>
        <w:tcBorders>
          <w:top w:val="nil"/>
          <w:left w:val="single" w:sz="18" w:space="0" w:color="FFFFFF"/>
          <w:bottom w:val="nil"/>
          <w:right w:val="nil"/>
          <w:insideH w:val="nil"/>
          <w:insideV w:val="nil"/>
          <w:tl2br w:val="nil"/>
          <w:tr2bl w:val="nil"/>
        </w:tcBorders>
        <w:shd w:val="clear" w:color="auto" w:fill="5F497A"/>
      </w:tcPr>
    </w:tblStylePr>
    <w:tblStylePr w:type="band1Vert">
      <w:tblPr/>
      <w:tcPr>
        <w:tcBorders>
          <w:top w:val="nil"/>
          <w:left w:val="nil"/>
          <w:bottom w:val="nil"/>
          <w:right w:val="nil"/>
          <w:insideH w:val="nil"/>
          <w:insideV w:val="nil"/>
          <w:tl2br w:val="nil"/>
          <w:tr2bl w:val="nil"/>
        </w:tcBorders>
        <w:shd w:val="clear" w:color="auto" w:fill="5F497A"/>
      </w:tcPr>
    </w:tblStylePr>
    <w:tblStylePr w:type="band1Horz">
      <w:tblPr/>
      <w:tcPr>
        <w:tcBorders>
          <w:top w:val="nil"/>
          <w:left w:val="nil"/>
          <w:bottom w:val="nil"/>
          <w:right w:val="nil"/>
          <w:insideH w:val="nil"/>
          <w:insideV w:val="nil"/>
          <w:tl2br w:val="nil"/>
          <w:tr2bl w:val="nil"/>
        </w:tcBorders>
        <w:shd w:val="clear" w:color="auto" w:fill="5F497A"/>
      </w:tcPr>
    </w:tblStylePr>
  </w:style>
  <w:style w:type="table" w:styleId="DarkList-Accent5">
    <w:name w:val="Dark List Accent 5"/>
    <w:basedOn w:val="TableNormal"/>
    <w:uiPriority w:val="70"/>
    <w:rsid w:val="0081757D"/>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sz="18" w:space="0" w:color="FFFFFF"/>
          <w:insideH w:val="nil"/>
          <w:insideV w:val="nil"/>
          <w:tl2br w:val="nil"/>
          <w:tr2bl w:val="nil"/>
        </w:tcBorders>
        <w:shd w:val="clear" w:color="auto" w:fill="31849B"/>
      </w:tcPr>
    </w:tblStylePr>
    <w:tblStylePr w:type="lastCol">
      <w:tblPr/>
      <w:tcPr>
        <w:tcBorders>
          <w:top w:val="nil"/>
          <w:left w:val="single" w:sz="18" w:space="0" w:color="FFFFFF"/>
          <w:bottom w:val="nil"/>
          <w:right w:val="nil"/>
          <w:insideH w:val="nil"/>
          <w:insideV w:val="nil"/>
          <w:tl2br w:val="nil"/>
          <w:tr2bl w:val="nil"/>
        </w:tcBorders>
        <w:shd w:val="clear" w:color="auto" w:fill="31849B"/>
      </w:tcPr>
    </w:tblStylePr>
    <w:tblStylePr w:type="band1Vert">
      <w:tblPr/>
      <w:tcPr>
        <w:tcBorders>
          <w:top w:val="nil"/>
          <w:left w:val="nil"/>
          <w:bottom w:val="nil"/>
          <w:right w:val="nil"/>
          <w:insideH w:val="nil"/>
          <w:insideV w:val="nil"/>
          <w:tl2br w:val="nil"/>
          <w:tr2bl w:val="nil"/>
        </w:tcBorders>
        <w:shd w:val="clear" w:color="auto" w:fill="31849B"/>
      </w:tcPr>
    </w:tblStylePr>
    <w:tblStylePr w:type="band1Horz">
      <w:tblPr/>
      <w:tcPr>
        <w:tcBorders>
          <w:top w:val="nil"/>
          <w:left w:val="nil"/>
          <w:bottom w:val="nil"/>
          <w:right w:val="nil"/>
          <w:insideH w:val="nil"/>
          <w:insideV w:val="nil"/>
          <w:tl2br w:val="nil"/>
          <w:tr2bl w:val="nil"/>
        </w:tcBorders>
        <w:shd w:val="clear" w:color="auto" w:fill="31849B"/>
      </w:tcPr>
    </w:tblStylePr>
  </w:style>
  <w:style w:type="table" w:styleId="DarkList-Accent6">
    <w:name w:val="Dark List Accent 6"/>
    <w:basedOn w:val="TableNormal"/>
    <w:uiPriority w:val="70"/>
    <w:rsid w:val="0081757D"/>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sz="18" w:space="0" w:color="FFFFFF"/>
          <w:insideH w:val="nil"/>
          <w:insideV w:val="nil"/>
          <w:tl2br w:val="nil"/>
          <w:tr2bl w:val="nil"/>
        </w:tcBorders>
        <w:shd w:val="clear" w:color="auto" w:fill="E36C0A"/>
      </w:tcPr>
    </w:tblStylePr>
    <w:tblStylePr w:type="lastCol">
      <w:tblPr/>
      <w:tcPr>
        <w:tcBorders>
          <w:top w:val="nil"/>
          <w:left w:val="single" w:sz="18" w:space="0" w:color="FFFFFF"/>
          <w:bottom w:val="nil"/>
          <w:right w:val="nil"/>
          <w:insideH w:val="nil"/>
          <w:insideV w:val="nil"/>
          <w:tl2br w:val="nil"/>
          <w:tr2bl w:val="nil"/>
        </w:tcBorders>
        <w:shd w:val="clear" w:color="auto" w:fill="E36C0A"/>
      </w:tcPr>
    </w:tblStylePr>
    <w:tblStylePr w:type="band1Vert">
      <w:tblPr/>
      <w:tcPr>
        <w:tcBorders>
          <w:top w:val="nil"/>
          <w:left w:val="nil"/>
          <w:bottom w:val="nil"/>
          <w:right w:val="nil"/>
          <w:insideH w:val="nil"/>
          <w:insideV w:val="nil"/>
          <w:tl2br w:val="nil"/>
          <w:tr2bl w:val="nil"/>
        </w:tcBorders>
        <w:shd w:val="clear" w:color="auto" w:fill="E36C0A"/>
      </w:tcPr>
    </w:tblStylePr>
    <w:tblStylePr w:type="band1Horz">
      <w:tblPr/>
      <w:tcPr>
        <w:tcBorders>
          <w:top w:val="nil"/>
          <w:left w:val="nil"/>
          <w:bottom w:val="nil"/>
          <w:right w:val="nil"/>
          <w:insideH w:val="nil"/>
          <w:insideV w:val="nil"/>
          <w:tl2br w:val="nil"/>
          <w:tr2bl w:val="nil"/>
        </w:tcBorders>
        <w:shd w:val="clear" w:color="auto" w:fill="E36C0A"/>
      </w:tcPr>
    </w:tblStylePr>
  </w:style>
  <w:style w:type="table" w:styleId="ColorfulShading-Accent1">
    <w:name w:val="Colorful Shading Accent 1"/>
    <w:basedOn w:val="TableNormal"/>
    <w:uiPriority w:val="71"/>
    <w:rsid w:val="0081757D"/>
    <w:rPr>
      <w:color w:val="000000"/>
    </w:rPr>
    <w:tblPr>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C4C74"/>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C4C74"/>
      </w:tcPr>
    </w:tblStylePr>
    <w:tblStylePr w:type="lastCol">
      <w:rPr>
        <w:color w:val="FFFFFF"/>
      </w:rPr>
      <w:tblPr/>
      <w:tcPr>
        <w:tcBorders>
          <w:top w:val="nil"/>
          <w:left w:val="nil"/>
          <w:bottom w:val="nil"/>
          <w:right w:val="nil"/>
          <w:insideH w:val="nil"/>
          <w:insideV w:val="nil"/>
          <w:tl2br w:val="nil"/>
          <w:tr2bl w:val="nil"/>
        </w:tcBorders>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uiPriority w:val="71"/>
    <w:rsid w:val="0081757D"/>
    <w:rPr>
      <w:color w:val="000000"/>
    </w:rPr>
    <w:tblPr>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772C2A"/>
      </w:tcPr>
    </w:tblStylePr>
    <w:tblStylePr w:type="lastCol">
      <w:rPr>
        <w:color w:val="FFFFFF"/>
      </w:rPr>
      <w:tblPr/>
      <w:tcPr>
        <w:tcBorders>
          <w:top w:val="nil"/>
          <w:left w:val="nil"/>
          <w:bottom w:val="nil"/>
          <w:right w:val="nil"/>
          <w:insideH w:val="nil"/>
          <w:insideV w:val="nil"/>
          <w:tl2br w:val="nil"/>
          <w:tr2bl w:val="nil"/>
        </w:tcBorders>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uiPriority w:val="71"/>
    <w:rsid w:val="0081757D"/>
    <w:rPr>
      <w:color w:val="000000"/>
    </w:rPr>
    <w:tblPr>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5E7530"/>
      </w:tcPr>
    </w:tblStylePr>
    <w:tblStylePr w:type="lastCol">
      <w:rPr>
        <w:color w:val="FFFFFF"/>
      </w:rPr>
      <w:tblPr/>
      <w:tcPr>
        <w:tcBorders>
          <w:top w:val="nil"/>
          <w:left w:val="nil"/>
          <w:bottom w:val="nil"/>
          <w:right w:val="nil"/>
          <w:insideH w:val="nil"/>
          <w:insideV w:val="nil"/>
          <w:tl2br w:val="nil"/>
          <w:tr2bl w:val="nil"/>
        </w:tcBorders>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uiPriority w:val="71"/>
    <w:rsid w:val="0081757D"/>
    <w:rPr>
      <w:color w:val="000000"/>
    </w:rPr>
    <w:tblPr>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4C3B62"/>
      </w:tcPr>
    </w:tblStylePr>
    <w:tblStylePr w:type="lastCol">
      <w:rPr>
        <w:color w:val="FFFFFF"/>
      </w:rPr>
      <w:tblPr/>
      <w:tcPr>
        <w:tcBorders>
          <w:top w:val="nil"/>
          <w:left w:val="nil"/>
          <w:bottom w:val="nil"/>
          <w:right w:val="nil"/>
          <w:insideH w:val="nil"/>
          <w:insideV w:val="nil"/>
          <w:tl2br w:val="nil"/>
          <w:tr2bl w:val="nil"/>
        </w:tcBorders>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uiPriority w:val="71"/>
    <w:rsid w:val="0081757D"/>
    <w:rPr>
      <w:color w:val="000000"/>
    </w:rPr>
    <w:tblPr>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276A7C"/>
      </w:tcPr>
    </w:tblStylePr>
    <w:tblStylePr w:type="lastCol">
      <w:rPr>
        <w:color w:val="FFFFFF"/>
      </w:rPr>
      <w:tblPr/>
      <w:tcPr>
        <w:tcBorders>
          <w:top w:val="nil"/>
          <w:left w:val="nil"/>
          <w:bottom w:val="nil"/>
          <w:right w:val="nil"/>
          <w:insideH w:val="nil"/>
          <w:insideV w:val="nil"/>
          <w:tl2br w:val="nil"/>
          <w:tr2bl w:val="nil"/>
        </w:tcBorders>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uiPriority w:val="71"/>
    <w:rsid w:val="0081757D"/>
    <w:rPr>
      <w:color w:val="000000"/>
    </w:rPr>
    <w:tblPr>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B65608"/>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B65608"/>
      </w:tcPr>
    </w:tblStylePr>
    <w:tblStylePr w:type="lastCol">
      <w:rPr>
        <w:color w:val="FFFFFF"/>
      </w:rPr>
      <w:tblPr/>
      <w:tcPr>
        <w:tcBorders>
          <w:top w:val="nil"/>
          <w:left w:val="nil"/>
          <w:bottom w:val="nil"/>
          <w:right w:val="nil"/>
          <w:insideH w:val="nil"/>
          <w:insideV w:val="nil"/>
          <w:tl2br w:val="nil"/>
          <w:tr2bl w:val="nil"/>
        </w:tcBorders>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ColorfulList-Accent1">
    <w:name w:val="Colorful List Accent 1"/>
    <w:basedOn w:val="TableNormal"/>
    <w:uiPriority w:val="72"/>
    <w:rsid w:val="0081757D"/>
    <w:rPr>
      <w:color w:val="000000"/>
    </w:rPr>
    <w:tblPr>
      <w:tblStyleRowBandSize w:val="1"/>
      <w:tblStyleColBandSize w:val="1"/>
    </w:tblPr>
    <w:tcPr>
      <w:shd w:val="clear" w:color="auto" w:fill="EDF2F8"/>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shd w:val="clear" w:color="auto" w:fill="DBE5F1"/>
      </w:tcPr>
    </w:tblStylePr>
  </w:style>
  <w:style w:type="table" w:styleId="ColorfulList-Accent2">
    <w:name w:val="Colorful List Accent 2"/>
    <w:basedOn w:val="TableNormal"/>
    <w:uiPriority w:val="72"/>
    <w:rsid w:val="0081757D"/>
    <w:rPr>
      <w:color w:val="000000"/>
    </w:rPr>
    <w:tblPr>
      <w:tblStyleRowBandSize w:val="1"/>
      <w:tblStyleColBandSize w:val="1"/>
    </w:tblPr>
    <w:tcPr>
      <w:shd w:val="clear" w:color="auto" w:fill="F8EDED"/>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FD3D2"/>
      </w:tcPr>
    </w:tblStylePr>
    <w:tblStylePr w:type="band1Horz">
      <w:tblPr/>
      <w:tcPr>
        <w:shd w:val="clear" w:color="auto" w:fill="F2DBDB"/>
      </w:tcPr>
    </w:tblStylePr>
  </w:style>
  <w:style w:type="table" w:styleId="ColorfulList-Accent3">
    <w:name w:val="Colorful List Accent 3"/>
    <w:basedOn w:val="TableNormal"/>
    <w:uiPriority w:val="72"/>
    <w:rsid w:val="0081757D"/>
    <w:rPr>
      <w:color w:val="000000"/>
    </w:rPr>
    <w:tblPr>
      <w:tblStyleRowBandSize w:val="1"/>
      <w:tblStyleColBandSize w:val="1"/>
    </w:tblPr>
    <w:tcPr>
      <w:shd w:val="clear" w:color="auto" w:fill="F5F8EE"/>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664E82"/>
      </w:tcPr>
    </w:tblStylePr>
    <w:tblStylePr w:type="lastRow">
      <w:rPr>
        <w:b/>
        <w:bCs/>
        <w:color w:val="664E8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E6EED5"/>
      </w:tcPr>
    </w:tblStylePr>
    <w:tblStylePr w:type="band1Horz">
      <w:tblPr/>
      <w:tcPr>
        <w:shd w:val="clear" w:color="auto" w:fill="EAF1DD"/>
      </w:tcPr>
    </w:tblStylePr>
  </w:style>
  <w:style w:type="table" w:styleId="ColorfulList-Accent4">
    <w:name w:val="Colorful List Accent 4"/>
    <w:basedOn w:val="TableNormal"/>
    <w:uiPriority w:val="72"/>
    <w:rsid w:val="0081757D"/>
    <w:rPr>
      <w:color w:val="000000"/>
    </w:rPr>
    <w:tblPr>
      <w:tblStyleRowBandSize w:val="1"/>
      <w:tblStyleColBandSize w:val="1"/>
    </w:tblPr>
    <w:tcPr>
      <w:shd w:val="clear" w:color="auto" w:fill="F2EFF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7E9C40"/>
      </w:tcPr>
    </w:tblStylePr>
    <w:tblStylePr w:type="lastRow">
      <w:rPr>
        <w:b/>
        <w:bCs/>
        <w:color w:val="7E9C4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FD8E8"/>
      </w:tcPr>
    </w:tblStylePr>
    <w:tblStylePr w:type="band1Horz">
      <w:tblPr/>
      <w:tcPr>
        <w:shd w:val="clear" w:color="auto" w:fill="E5DFEC"/>
      </w:tcPr>
    </w:tblStylePr>
  </w:style>
  <w:style w:type="table" w:styleId="ColorfulList-Accent5">
    <w:name w:val="Colorful List Accent 5"/>
    <w:basedOn w:val="TableNormal"/>
    <w:uiPriority w:val="72"/>
    <w:rsid w:val="0081757D"/>
    <w:rPr>
      <w:color w:val="000000"/>
    </w:rPr>
    <w:tblPr>
      <w:tblStyleRowBandSize w:val="1"/>
      <w:tblStyleColBandSize w:val="1"/>
    </w:tblPr>
    <w:tcPr>
      <w:shd w:val="clear" w:color="auto" w:fill="EDF6F9"/>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F2730A"/>
      </w:tcPr>
    </w:tblStylePr>
    <w:tblStylePr w:type="lastRow">
      <w:rPr>
        <w:b/>
        <w:bCs/>
        <w:color w:val="F2730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2EAF1"/>
      </w:tcPr>
    </w:tblStylePr>
    <w:tblStylePr w:type="band1Horz">
      <w:tblPr/>
      <w:tcPr>
        <w:shd w:val="clear" w:color="auto" w:fill="DAEEF3"/>
      </w:tcPr>
    </w:tblStylePr>
  </w:style>
  <w:style w:type="table" w:styleId="ColorfulList-Accent6">
    <w:name w:val="Colorful List Accent 6"/>
    <w:basedOn w:val="TableNormal"/>
    <w:uiPriority w:val="72"/>
    <w:rsid w:val="0081757D"/>
    <w:rPr>
      <w:color w:val="000000"/>
    </w:rPr>
    <w:tblPr>
      <w:tblStyleRowBandSize w:val="1"/>
      <w:tblStyleColBandSize w:val="1"/>
    </w:tblPr>
    <w:tcPr>
      <w:shd w:val="clear" w:color="auto" w:fill="FEF4EC"/>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348DA5"/>
      </w:tcPr>
    </w:tblStylePr>
    <w:tblStylePr w:type="lastRow">
      <w:rPr>
        <w:b/>
        <w:bCs/>
        <w:color w:val="348DA5"/>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FDE4D0"/>
      </w:tcPr>
    </w:tblStylePr>
    <w:tblStylePr w:type="band1Horz">
      <w:tblPr/>
      <w:tcPr>
        <w:shd w:val="clear" w:color="auto" w:fill="FDE9D9"/>
      </w:tcPr>
    </w:tblStylePr>
  </w:style>
  <w:style w:type="table" w:styleId="ColorfulGrid-Accent1">
    <w:name w:val="Colorful Grid Accent 1"/>
    <w:basedOn w:val="TableNormal"/>
    <w:uiPriority w:val="73"/>
    <w:rsid w:val="0081757D"/>
    <w:rPr>
      <w:color w:val="000000"/>
    </w:rPr>
    <w:tblPr>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uiPriority w:val="73"/>
    <w:rsid w:val="0081757D"/>
    <w:rPr>
      <w:color w:val="000000"/>
    </w:rPr>
    <w:tblPr>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uiPriority w:val="73"/>
    <w:rsid w:val="0081757D"/>
    <w:rPr>
      <w:color w:val="000000"/>
    </w:rPr>
    <w:tblPr>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uiPriority w:val="73"/>
    <w:rsid w:val="0081757D"/>
    <w:rPr>
      <w:color w:val="000000"/>
    </w:rPr>
    <w:tblPr>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uiPriority w:val="73"/>
    <w:rsid w:val="0081757D"/>
    <w:rPr>
      <w:color w:val="000000"/>
    </w:rPr>
    <w:tblPr>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uiPriority w:val="73"/>
    <w:rsid w:val="0081757D"/>
    <w:rPr>
      <w:color w:val="000000"/>
    </w:rPr>
    <w:tblPr>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table" w:customStyle="1" w:styleId="LightShading1">
    <w:name w:val="Light Shading1"/>
    <w:basedOn w:val="TableNormal"/>
    <w:uiPriority w:val="60"/>
    <w:rsid w:val="0081757D"/>
    <w:rPr>
      <w:color w:val="000000"/>
    </w:rPr>
    <w:tblPr>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table" w:customStyle="1" w:styleId="LightShading-Accent11">
    <w:name w:val="Light Shading - Accent 11"/>
    <w:basedOn w:val="TableNormal"/>
    <w:uiPriority w:val="60"/>
    <w:rsid w:val="0081757D"/>
    <w:rPr>
      <w:color w:val="365F91"/>
    </w:rPr>
    <w:tblPr>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style>
  <w:style w:type="table" w:customStyle="1" w:styleId="LightList1">
    <w:name w:val="Light List1"/>
    <w:basedOn w:val="TableNormal"/>
    <w:uiPriority w:val="61"/>
    <w:rsid w:val="0081757D"/>
    <w:tblPr>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LightList-Accent11">
    <w:name w:val="Light List - Accent 11"/>
    <w:basedOn w:val="TableNormal"/>
    <w:uiPriority w:val="61"/>
    <w:rsid w:val="0081757D"/>
    <w:tblPr>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LightGrid1">
    <w:name w:val="Light Grid1"/>
    <w:basedOn w:val="TableNormal"/>
    <w:uiPriority w:val="62"/>
    <w:rsid w:val="0081757D"/>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cs="Helv"/>
        <w:b/>
        <w:bCs/>
      </w:rPr>
      <w:tblPr/>
      <w:tcPr>
        <w:tcBorders>
          <w:top w:val="single" w:sz="8" w:space="0" w:color="000000"/>
          <w:left w:val="single" w:sz="8" w:space="0" w:color="000000"/>
          <w:bottom w:val="single" w:sz="18" w:space="0" w:color="000000"/>
          <w:right w:val="single" w:sz="8" w:space="0" w:color="000000"/>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000000"/>
          <w:left w:val="single" w:sz="8" w:space="0" w:color="000000"/>
          <w:bottom w:val="single" w:sz="8" w:space="0" w:color="000000"/>
          <w:right w:val="single" w:sz="8" w:space="0" w:color="000000"/>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auto"/>
          <w:tl2br w:val="nil"/>
          <w:tr2bl w:val="nil"/>
        </w:tcBorders>
      </w:tcPr>
    </w:tblStylePr>
  </w:style>
  <w:style w:type="table" w:customStyle="1" w:styleId="LightGrid-Accent11">
    <w:name w:val="Light Grid - Accent 11"/>
    <w:basedOn w:val="TableNormal"/>
    <w:uiPriority w:val="62"/>
    <w:rsid w:val="0081757D"/>
    <w:tblPr>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cs="Helv"/>
        <w:b/>
        <w:bCs/>
      </w:rPr>
      <w:tblPr/>
      <w:tcPr>
        <w:tcBorders>
          <w:top w:val="single" w:sz="8" w:space="0" w:color="4F81BD"/>
          <w:left w:val="single" w:sz="8" w:space="0" w:color="4F81BD"/>
          <w:bottom w:val="single" w:sz="18" w:space="0" w:color="4F81BD"/>
          <w:right w:val="single" w:sz="8" w:space="0" w:color="4F81BD"/>
          <w:insideH w:val="nil"/>
          <w:insideV w:val="single" w:sz="8" w:space="0" w:color="auto"/>
          <w:tl2br w:val="nil"/>
          <w:tr2bl w:val="nil"/>
        </w:tcBorders>
      </w:tcPr>
    </w:tblStylePr>
    <w:tblStylePr w:type="lastRow">
      <w:pPr>
        <w:spacing w:before="0" w:after="0" w:line="240" w:lineRule="auto"/>
      </w:pPr>
      <w:rPr>
        <w:rFonts w:cs="Helv"/>
        <w:b/>
        <w:bCs/>
      </w:rPr>
      <w:tblPr/>
      <w:tcPr>
        <w:tcBorders>
          <w:top w:val="double" w:sz="6" w:space="0" w:color="4F81BD"/>
          <w:left w:val="single" w:sz="8" w:space="0" w:color="4F81BD"/>
          <w:bottom w:val="single" w:sz="8" w:space="0" w:color="4F81BD"/>
          <w:right w:val="single" w:sz="8" w:space="0" w:color="4F81BD"/>
          <w:insideH w:val="nil"/>
          <w:insideV w:val="single" w:sz="8" w:space="0" w:color="auto"/>
          <w:tl2br w:val="nil"/>
          <w:tr2bl w:val="nil"/>
        </w:tcBorders>
      </w:tcPr>
    </w:tblStylePr>
    <w:tblStylePr w:type="firstCol">
      <w:rPr>
        <w:rFonts w:cs="Helv"/>
        <w:b/>
        <w:bCs/>
      </w:rPr>
    </w:tblStylePr>
    <w:tblStylePr w:type="lastCol">
      <w:rPr>
        <w:rFonts w:cs="Helv"/>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auto"/>
          <w:tl2br w:val="nil"/>
          <w:tr2bl w:val="nil"/>
        </w:tcBorders>
      </w:tcPr>
    </w:tblStylePr>
  </w:style>
  <w:style w:type="table" w:customStyle="1" w:styleId="MediumShading11">
    <w:name w:val="Medium Shading 11"/>
    <w:basedOn w:val="TableNormal"/>
    <w:uiPriority w:val="63"/>
    <w:rsid w:val="0081757D"/>
    <w:tblPr>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l2br w:val="nil"/>
          <w:tr2bl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tblStylePr w:type="band2Horz">
      <w:tblPr/>
      <w:tcPr>
        <w:tcBorders>
          <w:top w:val="nil"/>
          <w:left w:val="nil"/>
          <w:bottom w:val="nil"/>
          <w:right w:val="nil"/>
          <w:insideH w:val="nil"/>
          <w:insideV w:val="nil"/>
          <w:tl2br w:val="nil"/>
          <w:tr2bl w:val="nil"/>
        </w:tcBorders>
      </w:tcPr>
    </w:tblStylePr>
  </w:style>
  <w:style w:type="table" w:customStyle="1" w:styleId="MediumShading1-Accent11">
    <w:name w:val="Medium Shading 1 - Accent 11"/>
    <w:basedOn w:val="TableNormal"/>
    <w:uiPriority w:val="63"/>
    <w:rsid w:val="0081757D"/>
    <w:tblPr>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tcBorders>
          <w:top w:val="nil"/>
          <w:left w:val="nil"/>
          <w:bottom w:val="nil"/>
          <w:right w:val="nil"/>
          <w:insideH w:val="nil"/>
          <w:insideV w:val="nil"/>
          <w:tl2br w:val="nil"/>
          <w:tr2bl w:val="nil"/>
        </w:tcBorders>
        <w:shd w:val="clear" w:color="auto" w:fill="D3DFEE"/>
      </w:tcPr>
    </w:tblStylePr>
    <w:tblStylePr w:type="band2Horz">
      <w:tblPr/>
      <w:tcPr>
        <w:tcBorders>
          <w:top w:val="nil"/>
          <w:left w:val="nil"/>
          <w:bottom w:val="nil"/>
          <w:right w:val="nil"/>
          <w:insideH w:val="nil"/>
          <w:insideV w:val="nil"/>
          <w:tl2br w:val="nil"/>
          <w:tr2bl w:val="nil"/>
        </w:tcBorders>
      </w:tcPr>
    </w:tblStylePr>
  </w:style>
  <w:style w:type="table" w:customStyle="1" w:styleId="MediumShading21">
    <w:name w:val="Medium Shading 21"/>
    <w:basedOn w:val="TableNormal"/>
    <w:uiPriority w:val="64"/>
    <w:rsid w:val="0081757D"/>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000000"/>
      </w:tcPr>
    </w:tblStylePr>
    <w:tblStylePr w:type="lastCol">
      <w:rPr>
        <w:b/>
        <w:bCs/>
        <w:color w:val="FFFFFF"/>
      </w:rPr>
      <w:tblPr/>
      <w:tcPr>
        <w:tcBorders>
          <w:top w:val="nil"/>
          <w:left w:val="nil"/>
          <w:bottom w:val="nil"/>
          <w:right w:val="nil"/>
          <w:insideH w:val="nil"/>
          <w:insideV w:val="nil"/>
          <w:tl2br w:val="nil"/>
          <w:tr2bl w:val="nil"/>
        </w:tcBorders>
        <w:shd w:val="clear" w:color="auto" w:fill="000000"/>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Shading2-Accent11">
    <w:name w:val="Medium Shading 2 - Accent 11"/>
    <w:basedOn w:val="TableNormal"/>
    <w:uiPriority w:val="64"/>
    <w:rsid w:val="0081757D"/>
    <w:tblPr>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tcBorders>
          <w:top w:val="nil"/>
          <w:left w:val="nil"/>
          <w:bottom w:val="nil"/>
          <w:right w:val="nil"/>
          <w:insideH w:val="nil"/>
          <w:insideV w:val="nil"/>
          <w:tl2br w:val="nil"/>
          <w:tr2bl w:val="nil"/>
        </w:tcBorders>
        <w:shd w:val="clear" w:color="auto" w:fill="4F81BD"/>
      </w:tcPr>
    </w:tblStylePr>
    <w:tblStylePr w:type="band1Vert">
      <w:tblPr/>
      <w:tcPr>
        <w:tcBorders>
          <w:top w:val="nil"/>
          <w:left w:val="nil"/>
          <w:bottom w:val="nil"/>
          <w:right w:val="nil"/>
          <w:insideH w:val="nil"/>
          <w:insideV w:val="nil"/>
          <w:tl2br w:val="nil"/>
          <w:tr2bl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List11">
    <w:name w:val="Medium List 11"/>
    <w:basedOn w:val="TableNormal"/>
    <w:uiPriority w:val="65"/>
    <w:rsid w:val="0081757D"/>
    <w:rPr>
      <w:color w:val="000000"/>
    </w:rPr>
    <w:tblPr>
      <w:tblBorders>
        <w:top w:val="single" w:sz="8" w:space="0" w:color="000000"/>
        <w:bottom w:val="single" w:sz="8" w:space="0" w:color="000000"/>
      </w:tblBorders>
    </w:tblPr>
    <w:tblStylePr w:type="firstRow">
      <w:rPr>
        <w:rFonts w:cs="Helv"/>
      </w:rPr>
      <w:tblPr/>
      <w:tcPr>
        <w:tcBorders>
          <w:top w:val="nil"/>
          <w:left w:val="nil"/>
          <w:bottom w:val="single" w:sz="8" w:space="0" w:color="000000"/>
          <w:right w:val="nil"/>
          <w:insideH w:val="nil"/>
          <w:insideV w:val="nil"/>
          <w:tl2br w:val="nil"/>
          <w:tr2bl w:val="nil"/>
        </w:tcBorders>
      </w:tcPr>
    </w:tblStylePr>
    <w:tblStylePr w:type="lastRow">
      <w:rPr>
        <w:b/>
        <w:bCs/>
        <w:color w:val="1F497D"/>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Pr/>
      <w:tcPr>
        <w:tcBorders>
          <w:top w:val="single" w:sz="8" w:space="0" w:color="000000"/>
          <w:left w:val="nil"/>
          <w:bottom w:val="single" w:sz="8" w:space="0" w:color="000000"/>
          <w:right w:val="nil"/>
          <w:insideH w:val="nil"/>
          <w:insideV w:val="nil"/>
          <w:tl2br w:val="nil"/>
          <w:tr2bl w:val="nil"/>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TableNormal"/>
    <w:uiPriority w:val="65"/>
    <w:rsid w:val="0081757D"/>
    <w:rPr>
      <w:color w:val="000000"/>
    </w:rPr>
    <w:tblPr>
      <w:tblBorders>
        <w:top w:val="single" w:sz="8" w:space="0" w:color="4F81BD"/>
        <w:bottom w:val="single" w:sz="8" w:space="0" w:color="4F81BD"/>
      </w:tblBorders>
    </w:tblPr>
    <w:tblStylePr w:type="firstRow">
      <w:rPr>
        <w:rFonts w:cs="Helv"/>
      </w:rPr>
      <w:tblPr/>
      <w:tcPr>
        <w:tcBorders>
          <w:top w:val="nil"/>
          <w:left w:val="nil"/>
          <w:bottom w:val="single" w:sz="8" w:space="0" w:color="4F81BD"/>
          <w:right w:val="nil"/>
          <w:insideH w:val="nil"/>
          <w:insideV w:val="nil"/>
          <w:tl2br w:val="nil"/>
          <w:tr2bl w:val="nil"/>
        </w:tcBorders>
      </w:tcPr>
    </w:tblStylePr>
    <w:tblStylePr w:type="lastRow">
      <w:rPr>
        <w:b/>
        <w:bCs/>
        <w:color w:val="1F497D"/>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Pr/>
      <w:tcPr>
        <w:tcBorders>
          <w:top w:val="single" w:sz="8" w:space="0" w:color="4F81BD"/>
          <w:left w:val="nil"/>
          <w:bottom w:val="single" w:sz="8" w:space="0" w:color="4F81BD"/>
          <w:right w:val="nil"/>
          <w:insideH w:val="nil"/>
          <w:insideV w:val="nil"/>
          <w:tl2br w:val="nil"/>
          <w:tr2bl w:val="nil"/>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1">
    <w:name w:val="Medium List 21"/>
    <w:basedOn w:val="TableNormal"/>
    <w:uiPriority w:val="66"/>
    <w:rsid w:val="0081757D"/>
    <w:rPr>
      <w:rFonts w:ascii="SimSun" w:eastAsia="Courier New" w:hAnsi="SimSun"/>
      <w:color w:val="000000"/>
    </w:rPr>
    <w:tblPr>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l2br w:val="nil"/>
          <w:tr2bl w:val="nil"/>
        </w:tcBorders>
        <w:shd w:val="clear" w:color="auto" w:fill="FFFFFF"/>
      </w:tcPr>
    </w:tblStylePr>
    <w:tblStylePr w:type="lastRow">
      <w:tblPr/>
      <w:tcPr>
        <w:tcBorders>
          <w:top w:val="single" w:sz="8" w:space="0" w:color="00000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000000"/>
          <w:insideH w:val="nil"/>
          <w:insideV w:val="nil"/>
          <w:tl2br w:val="nil"/>
          <w:tr2bl w:val="nil"/>
        </w:tcBorders>
        <w:shd w:val="clear" w:color="auto" w:fill="FFFFFF"/>
      </w:tcPr>
    </w:tblStylePr>
    <w:tblStylePr w:type="lastCol">
      <w:tblPr/>
      <w:tcPr>
        <w:tcBorders>
          <w:top w:val="nil"/>
          <w:left w:val="single" w:sz="8" w:space="0" w:color="000000"/>
          <w:bottom w:val="nil"/>
          <w:right w:val="nil"/>
          <w:insideH w:val="nil"/>
          <w:insideV w:val="nil"/>
          <w:tl2br w:val="nil"/>
          <w:tr2bl w:val="nil"/>
        </w:tcBorders>
        <w:shd w:val="clear" w:color="auto" w:fill="FFFFFF"/>
      </w:tc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tblStylePr w:type="nwCell">
      <w:tblPr/>
      <w:tcPr>
        <w:shd w:val="clear" w:color="auto" w:fill="FFFFFF"/>
      </w:tcPr>
    </w:tblStylePr>
    <w:tblStylePr w:type="swCell">
      <w:tblPr/>
      <w:tcPr>
        <w:tcBorders>
          <w:top w:val="nil"/>
          <w:left w:val="nil"/>
          <w:bottom w:val="nil"/>
          <w:right w:val="nil"/>
          <w:insideH w:val="nil"/>
          <w:insideV w:val="nil"/>
          <w:tl2br w:val="nil"/>
          <w:tr2bl w:val="nil"/>
        </w:tcBorders>
      </w:tcPr>
    </w:tblStylePr>
  </w:style>
  <w:style w:type="table" w:customStyle="1" w:styleId="MediumGrid11">
    <w:name w:val="Medium Grid 11"/>
    <w:basedOn w:val="TableNormal"/>
    <w:uiPriority w:val="67"/>
    <w:rsid w:val="0081757D"/>
    <w:tblPr>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1">
    <w:name w:val="Medium Grid 21"/>
    <w:basedOn w:val="TableNormal"/>
    <w:uiPriority w:val="68"/>
    <w:rsid w:val="0081757D"/>
    <w:rPr>
      <w:rFonts w:ascii="SimSun" w:eastAsia="Courier New" w:hAnsi="SimSun"/>
      <w:color w:val="000000"/>
    </w:rPr>
    <w:tblP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tcBorders>
          <w:top w:val="nil"/>
          <w:left w:val="nil"/>
          <w:bottom w:val="nil"/>
          <w:right w:val="nil"/>
          <w:insideH w:val="nil"/>
          <w:insideV w:val="nil"/>
          <w:tl2br w:val="nil"/>
          <w:tr2bl w:val="nil"/>
        </w:tcBorders>
        <w:shd w:val="clear" w:color="auto" w:fill="FFFFFF"/>
      </w:tcPr>
    </w:tblStylePr>
    <w:tblStylePr w:type="lastCol">
      <w:rPr>
        <w:b w:val="0"/>
        <w:bCs w:val="0"/>
        <w:color w:val="000000"/>
      </w:rPr>
      <w:tblPr/>
      <w:tcPr>
        <w:tcBorders>
          <w:top w:val="nil"/>
          <w:left w:val="nil"/>
          <w:bottom w:val="nil"/>
          <w:right w:val="nil"/>
          <w:insideH w:val="nil"/>
          <w:insideV w:val="nil"/>
          <w:tl2br w:val="nil"/>
          <w:tr2bl w:val="nil"/>
        </w:tcBorders>
        <w:shd w:val="clear" w:color="auto" w:fill="CCCCCC"/>
      </w:tcPr>
    </w:tblStylePr>
    <w:tblStylePr w:type="band1Vert">
      <w:tblPr/>
      <w:tcPr>
        <w:shd w:val="clear" w:color="auto" w:fill="808080"/>
      </w:tcPr>
    </w:tblStylePr>
    <w:tblStylePr w:type="band1Horz">
      <w:tblPr/>
      <w:tcPr>
        <w:tcBorders>
          <w:top w:val="nil"/>
          <w:left w:val="nil"/>
          <w:bottom w:val="nil"/>
          <w:right w:val="nil"/>
          <w:insideH w:val="single" w:sz="6" w:space="0" w:color="auto"/>
          <w:insideV w:val="single" w:sz="6" w:space="0" w:color="auto"/>
          <w:tl2br w:val="nil"/>
          <w:tr2bl w:val="nil"/>
        </w:tcBorders>
        <w:shd w:val="clear" w:color="auto" w:fill="808080"/>
      </w:tcPr>
    </w:tblStylePr>
    <w:tblStylePr w:type="nwCell">
      <w:tblPr/>
      <w:tcPr>
        <w:shd w:val="clear" w:color="auto" w:fill="FFFFFF"/>
      </w:tcPr>
    </w:tblStylePr>
  </w:style>
  <w:style w:type="table" w:customStyle="1" w:styleId="MediumGrid31">
    <w:name w:val="Medium Grid 31"/>
    <w:basedOn w:val="TableNormal"/>
    <w:uiPriority w:val="69"/>
    <w:rsid w:val="0081757D"/>
    <w:tblPr>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auto"/>
          <w:tl2br w:val="nil"/>
          <w:tr2bl w:val="nil"/>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auto"/>
          <w:tl2br w:val="nil"/>
          <w:tr2bl w:val="nil"/>
        </w:tcBorders>
        <w:shd w:val="clear" w:color="auto" w:fill="000000"/>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auto"/>
          <w:insideV w:val="single" w:sz="8" w:space="0" w:color="auto"/>
          <w:tl2br w:val="nil"/>
          <w:tr2bl w:val="nil"/>
        </w:tcBorders>
        <w:shd w:val="clear" w:color="auto" w:fill="808080"/>
      </w:tcPr>
    </w:tblStylePr>
  </w:style>
  <w:style w:type="table" w:customStyle="1" w:styleId="DarkList1">
    <w:name w:val="Dark List1"/>
    <w:basedOn w:val="TableNormal"/>
    <w:uiPriority w:val="70"/>
    <w:rsid w:val="0081757D"/>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000000"/>
      </w:tcPr>
    </w:tblStylePr>
    <w:tblStylePr w:type="firstCol">
      <w:tblPr/>
      <w:tcPr>
        <w:tcBorders>
          <w:top w:val="nil"/>
          <w:left w:val="nil"/>
          <w:bottom w:val="nil"/>
          <w:right w:val="single" w:sz="18" w:space="0" w:color="FFFFFF"/>
          <w:insideH w:val="nil"/>
          <w:insideV w:val="nil"/>
          <w:tl2br w:val="nil"/>
          <w:tr2bl w:val="nil"/>
        </w:tcBorders>
        <w:shd w:val="clear" w:color="auto" w:fill="000000"/>
      </w:tcPr>
    </w:tblStylePr>
    <w:tblStylePr w:type="lastCol">
      <w:tblPr/>
      <w:tcPr>
        <w:tcBorders>
          <w:top w:val="nil"/>
          <w:left w:val="single" w:sz="18" w:space="0" w:color="FFFFFF"/>
          <w:bottom w:val="nil"/>
          <w:right w:val="nil"/>
          <w:insideH w:val="nil"/>
          <w:insideV w:val="nil"/>
          <w:tl2br w:val="nil"/>
          <w:tr2bl w:val="nil"/>
        </w:tcBorders>
        <w:shd w:val="clear" w:color="auto" w:fill="000000"/>
      </w:tcPr>
    </w:tblStylePr>
    <w:tblStylePr w:type="band1Vert">
      <w:tblPr/>
      <w:tcPr>
        <w:tcBorders>
          <w:top w:val="nil"/>
          <w:left w:val="nil"/>
          <w:bottom w:val="nil"/>
          <w:right w:val="nil"/>
          <w:insideH w:val="nil"/>
          <w:insideV w:val="nil"/>
          <w:tl2br w:val="nil"/>
          <w:tr2bl w:val="nil"/>
        </w:tcBorders>
        <w:shd w:val="clear" w:color="auto" w:fill="000000"/>
      </w:tcPr>
    </w:tblStylePr>
    <w:tblStylePr w:type="band1Horz">
      <w:tblPr/>
      <w:tcPr>
        <w:tcBorders>
          <w:top w:val="nil"/>
          <w:left w:val="nil"/>
          <w:bottom w:val="nil"/>
          <w:right w:val="nil"/>
          <w:insideH w:val="nil"/>
          <w:insideV w:val="nil"/>
          <w:tl2br w:val="nil"/>
          <w:tr2bl w:val="nil"/>
        </w:tcBorders>
        <w:shd w:val="clear" w:color="auto" w:fill="000000"/>
      </w:tcPr>
    </w:tblStylePr>
  </w:style>
  <w:style w:type="table" w:customStyle="1" w:styleId="ColorfulShading1">
    <w:name w:val="Colorful Shading1"/>
    <w:basedOn w:val="TableNormal"/>
    <w:uiPriority w:val="71"/>
    <w:rsid w:val="0081757D"/>
    <w:rPr>
      <w:color w:val="000000"/>
    </w:rPr>
    <w:tblPr>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000000"/>
      </w:tcPr>
    </w:tblStylePr>
    <w:tblStylePr w:type="firstCol">
      <w:rPr>
        <w:color w:val="FFFFFF"/>
      </w:rPr>
      <w:tblPr/>
      <w:tcPr>
        <w:tcBorders>
          <w:top w:val="nil"/>
          <w:left w:val="nil"/>
          <w:bottom w:val="nil"/>
          <w:right w:val="nil"/>
          <w:insideH w:val="single" w:sz="4" w:space="0" w:color="auto"/>
          <w:insideV w:val="nil"/>
          <w:tl2br w:val="nil"/>
          <w:tr2bl w:val="nil"/>
        </w:tcBorders>
        <w:shd w:val="clear" w:color="auto" w:fill="000000"/>
      </w:tcPr>
    </w:tblStylePr>
    <w:tblStylePr w:type="lastCol">
      <w:rPr>
        <w:color w:val="FFFFFF"/>
      </w:rPr>
      <w:tblPr/>
      <w:tcPr>
        <w:tcBorders>
          <w:top w:val="nil"/>
          <w:left w:val="nil"/>
          <w:bottom w:val="nil"/>
          <w:right w:val="nil"/>
          <w:insideH w:val="nil"/>
          <w:insideV w:val="nil"/>
          <w:tl2br w:val="nil"/>
          <w:tr2bl w:val="nil"/>
        </w:tcBorders>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ColorfulList1">
    <w:name w:val="Colorful List1"/>
    <w:basedOn w:val="TableNormal"/>
    <w:uiPriority w:val="72"/>
    <w:rsid w:val="0081757D"/>
    <w:rPr>
      <w:color w:val="000000"/>
    </w:rPr>
    <w:tblPr>
      <w:tblStyleRowBandSize w:val="1"/>
      <w:tblStyleColBandSize w:val="1"/>
    </w:tblPr>
    <w:tcPr>
      <w:shd w:val="clear" w:color="auto" w:fill="E6E6E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shd w:val="clear" w:color="auto" w:fill="CCCCCC"/>
      </w:tcPr>
    </w:tblStylePr>
  </w:style>
  <w:style w:type="table" w:customStyle="1" w:styleId="ColorfulGrid1">
    <w:name w:val="Colorful Grid1"/>
    <w:basedOn w:val="TableNormal"/>
    <w:uiPriority w:val="73"/>
    <w:rsid w:val="0081757D"/>
    <w:rPr>
      <w:color w:val="000000"/>
    </w:rPr>
    <w:tblPr>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paragraph" w:customStyle="1" w:styleId="ListParagraph1">
    <w:name w:val="List Paragraph1"/>
    <w:basedOn w:val="Normal"/>
    <w:qFormat/>
    <w:rsid w:val="0081757D"/>
    <w:pPr>
      <w:ind w:left="720"/>
      <w:contextualSpacing/>
    </w:pPr>
  </w:style>
  <w:style w:type="paragraph" w:customStyle="1" w:styleId="WW-Default">
    <w:name w:val="WW-Default"/>
    <w:rsid w:val="0081757D"/>
    <w:pPr>
      <w:suppressAutoHyphens/>
      <w:autoSpaceDE w:val="0"/>
    </w:pPr>
    <w:rPr>
      <w:rFonts w:ascii="Times New Roman" w:eastAsia="Times New Roman" w:hAnsi="Times New Roman"/>
      <w:color w:val="000000"/>
      <w:sz w:val="24"/>
      <w:szCs w:val="24"/>
      <w:lang w:val="en-US" w:eastAsia="ar-SA"/>
    </w:rPr>
  </w:style>
  <w:style w:type="paragraph" w:customStyle="1" w:styleId="DefaultText">
    <w:name w:val="Default Text"/>
    <w:basedOn w:val="Normal"/>
    <w:rsid w:val="0081757D"/>
    <w:pPr>
      <w:suppressAutoHyphens/>
    </w:pPr>
    <w:rPr>
      <w:szCs w:val="20"/>
      <w:lang w:eastAsia="ar-SA"/>
    </w:rPr>
  </w:style>
  <w:style w:type="paragraph" w:customStyle="1" w:styleId="H6">
    <w:name w:val="H6"/>
    <w:basedOn w:val="Normal"/>
    <w:next w:val="Normal"/>
    <w:rsid w:val="0081757D"/>
    <w:pPr>
      <w:keepNext/>
      <w:spacing w:before="100" w:after="100" w:line="240" w:lineRule="auto"/>
    </w:pPr>
    <w:rPr>
      <w:rFonts w:ascii="Times New Roman" w:eastAsia="Times New Roman" w:hAnsi="Times New Roman"/>
      <w:b/>
      <w:sz w:val="16"/>
      <w:szCs w:val="20"/>
      <w:lang w:eastAsia="ro-RO"/>
    </w:rPr>
  </w:style>
  <w:style w:type="paragraph" w:customStyle="1" w:styleId="text">
    <w:name w:val="text"/>
    <w:semiHidden/>
    <w:rsid w:val="0081757D"/>
    <w:pPr>
      <w:widowControl w:val="0"/>
      <w:snapToGrid w:val="0"/>
      <w:spacing w:before="240" w:line="240" w:lineRule="exact"/>
      <w:jc w:val="both"/>
    </w:pPr>
    <w:rPr>
      <w:rFonts w:ascii="Arial" w:eastAsia="Times New Roman" w:hAnsi="Arial"/>
      <w:sz w:val="24"/>
      <w:lang w:val="cs-CZ" w:eastAsia="en-US"/>
    </w:rPr>
  </w:style>
  <w:style w:type="paragraph" w:customStyle="1" w:styleId="Default">
    <w:name w:val="Default"/>
    <w:rsid w:val="000D1087"/>
    <w:pPr>
      <w:autoSpaceDE w:val="0"/>
      <w:autoSpaceDN w:val="0"/>
      <w:adjustRightInd w:val="0"/>
    </w:pPr>
    <w:rPr>
      <w:rFonts w:ascii="Times New Roman" w:eastAsia="Calibri" w:hAnsi="Times New Roman"/>
      <w:color w:val="000000"/>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8914408">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85</TotalTime>
  <Pages>12</Pages>
  <Words>2726</Words>
  <Characters>15813</Characters>
  <Application>Microsoft Office Word</Application>
  <DocSecurity>0</DocSecurity>
  <Lines>131</Lines>
  <Paragraphs>37</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
      <vt:lpstr/>
    </vt:vector>
  </TitlesOfParts>
  <Company/>
  <LinksUpToDate>false</LinksUpToDate>
  <CharactersWithSpaces>18502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 trifan</dc:creator>
  <cp:keywords/>
  <cp:lastModifiedBy>rodica.stoica</cp:lastModifiedBy>
  <cp:revision>54</cp:revision>
  <cp:lastPrinted>2025-04-11T07:28:00Z</cp:lastPrinted>
  <dcterms:created xsi:type="dcterms:W3CDTF">2025-09-01T13:33:00Z</dcterms:created>
  <dcterms:modified xsi:type="dcterms:W3CDTF">2026-05-27T08:55:00Z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1033-11.2.0.11074</vt:lpwstr>
  </property>
  <property fmtid="{D5CDD505-2E9C-101B-9397-08002B2CF9AE}" pid="3" name="ICV">
    <vt:lpwstr>06F6FE4EBEC7487099DFC2F4CB7F8339</vt:lpwstr>
  </property>
</Properties>
</file>