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rPr>
      </w:pPr>
      <w:r w:rsidRPr="00761586">
        <w:rPr>
          <w:rFonts w:ascii="Times New Roman" w:hAnsi="Times New Roman"/>
          <w:b/>
          <w:bCs/>
          <w:sz w:val="20"/>
          <w:szCs w:val="20"/>
        </w:rPr>
        <w:t>SECŢIUNEA</w:t>
      </w:r>
    </w:p>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u w:val="single"/>
        </w:rPr>
      </w:pPr>
      <w:r w:rsidRPr="00761586">
        <w:rPr>
          <w:rFonts w:ascii="Times New Roman" w:hAnsi="Times New Roman"/>
          <w:b/>
          <w:bCs/>
          <w:sz w:val="20"/>
          <w:szCs w:val="20"/>
          <w:u w:val="single"/>
        </w:rPr>
        <w:t>FORMULARE</w:t>
      </w:r>
    </w:p>
    <w:p w:rsidR="00CB0167" w:rsidRPr="00761586" w:rsidRDefault="00CB0167">
      <w:pPr>
        <w:spacing w:after="0" w:line="240" w:lineRule="auto"/>
        <w:rPr>
          <w:rFonts w:ascii="Times New Roman" w:hAnsi="Times New Roman"/>
          <w:b/>
          <w:bCs/>
          <w:sz w:val="20"/>
          <w:szCs w:val="20"/>
        </w:rPr>
      </w:pP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Aceasta </w:t>
      </w:r>
      <w:r w:rsidR="00C7711F" w:rsidRPr="00761586">
        <w:rPr>
          <w:rFonts w:ascii="Times New Roman" w:eastAsia="Times New Roman" w:hAnsi="Times New Roman"/>
          <w:bCs/>
          <w:i/>
          <w:sz w:val="20"/>
          <w:szCs w:val="20"/>
          <w:lang w:eastAsia="ro-RO"/>
        </w:rPr>
        <w:t>secțiuneconține</w:t>
      </w:r>
      <w:r w:rsidRPr="00761586">
        <w:rPr>
          <w:rFonts w:ascii="Times New Roman" w:eastAsia="Times New Roman" w:hAnsi="Times New Roman"/>
          <w:bCs/>
          <w:i/>
          <w:sz w:val="20"/>
          <w:szCs w:val="20"/>
          <w:lang w:eastAsia="ro-RO"/>
        </w:rPr>
        <w:t xml:space="preserve"> formularele necesare </w:t>
      </w:r>
      <w:r w:rsidR="00C7711F" w:rsidRPr="00761586">
        <w:rPr>
          <w:rFonts w:ascii="Times New Roman" w:eastAsia="Times New Roman" w:hAnsi="Times New Roman"/>
          <w:bCs/>
          <w:i/>
          <w:sz w:val="20"/>
          <w:szCs w:val="20"/>
          <w:lang w:eastAsia="ro-RO"/>
        </w:rPr>
        <w:t>elaborării</w:t>
      </w:r>
      <w:r w:rsidRPr="00761586">
        <w:rPr>
          <w:rFonts w:ascii="Times New Roman" w:eastAsia="Times New Roman" w:hAnsi="Times New Roman"/>
          <w:bCs/>
          <w:i/>
          <w:sz w:val="20"/>
          <w:szCs w:val="20"/>
          <w:lang w:eastAsia="ro-RO"/>
        </w:rPr>
        <w:t xml:space="preserve"> si </w:t>
      </w:r>
      <w:r w:rsidR="00C7711F" w:rsidRPr="00761586">
        <w:rPr>
          <w:rFonts w:ascii="Times New Roman" w:eastAsia="Times New Roman" w:hAnsi="Times New Roman"/>
          <w:bCs/>
          <w:i/>
          <w:sz w:val="20"/>
          <w:szCs w:val="20"/>
          <w:lang w:eastAsia="ro-RO"/>
        </w:rPr>
        <w:t>evaluării</w:t>
      </w:r>
      <w:r w:rsidRPr="00761586">
        <w:rPr>
          <w:rFonts w:ascii="Times New Roman" w:eastAsia="Times New Roman" w:hAnsi="Times New Roman"/>
          <w:bCs/>
          <w:i/>
          <w:sz w:val="20"/>
          <w:szCs w:val="20"/>
          <w:lang w:eastAsia="ro-RO"/>
        </w:rPr>
        <w:t xml:space="preserve"> ofertelor depuse. </w:t>
      </w: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Fiecare ofertant are </w:t>
      </w:r>
      <w:r w:rsidR="00C7711F" w:rsidRPr="00761586">
        <w:rPr>
          <w:rFonts w:ascii="Times New Roman" w:eastAsia="Times New Roman" w:hAnsi="Times New Roman"/>
          <w:bCs/>
          <w:i/>
          <w:sz w:val="20"/>
          <w:szCs w:val="20"/>
          <w:lang w:eastAsia="ro-RO"/>
        </w:rPr>
        <w:t>obligația</w:t>
      </w:r>
      <w:r w:rsidRPr="00761586">
        <w:rPr>
          <w:rFonts w:ascii="Times New Roman" w:eastAsia="Times New Roman" w:hAnsi="Times New Roman"/>
          <w:bCs/>
          <w:i/>
          <w:sz w:val="20"/>
          <w:szCs w:val="20"/>
          <w:lang w:eastAsia="ro-RO"/>
        </w:rPr>
        <w:t xml:space="preserve"> de a prezenta formularele prevăzute în cadrul acestei </w:t>
      </w:r>
      <w:r w:rsidR="00C7711F" w:rsidRPr="00761586">
        <w:rPr>
          <w:rFonts w:ascii="Times New Roman" w:eastAsia="Times New Roman" w:hAnsi="Times New Roman"/>
          <w:bCs/>
          <w:i/>
          <w:sz w:val="20"/>
          <w:szCs w:val="20"/>
          <w:lang w:eastAsia="ro-RO"/>
        </w:rPr>
        <w:t>secțiuni</w:t>
      </w:r>
      <w:r w:rsidRPr="00761586">
        <w:rPr>
          <w:rFonts w:ascii="Times New Roman" w:eastAsia="Times New Roman" w:hAnsi="Times New Roman"/>
          <w:bCs/>
          <w:i/>
          <w:sz w:val="20"/>
          <w:szCs w:val="20"/>
          <w:lang w:eastAsia="ro-RO"/>
        </w:rPr>
        <w:t xml:space="preserve">, completate în mod corespunzător </w:t>
      </w:r>
      <w:r w:rsidR="00C7711F" w:rsidRPr="00761586">
        <w:rPr>
          <w:rFonts w:ascii="Times New Roman" w:eastAsia="Times New Roman" w:hAnsi="Times New Roman"/>
          <w:bCs/>
          <w:i/>
          <w:sz w:val="20"/>
          <w:szCs w:val="20"/>
          <w:lang w:eastAsia="ro-RO"/>
        </w:rPr>
        <w:t>și</w:t>
      </w:r>
      <w:r w:rsidRPr="00761586">
        <w:rPr>
          <w:rFonts w:ascii="Times New Roman" w:eastAsia="Times New Roman" w:hAnsi="Times New Roman"/>
          <w:bCs/>
          <w:i/>
          <w:sz w:val="20"/>
          <w:szCs w:val="20"/>
          <w:lang w:eastAsia="ro-RO"/>
        </w:rPr>
        <w:t xml:space="preserve"> semnate de persoanele autorizate. </w:t>
      </w: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autoSpaceDE w:val="0"/>
        <w:spacing w:after="0"/>
        <w:jc w:val="right"/>
        <w:rPr>
          <w:rFonts w:ascii="Times New Roman" w:eastAsia="Arial" w:hAnsi="Times New Roman"/>
          <w:b/>
          <w:sz w:val="20"/>
          <w:szCs w:val="20"/>
          <w:lang w:eastAsia="ar-SA"/>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lastRenderedPageBreak/>
        <w:t xml:space="preserve">FORMULARE </w:t>
      </w:r>
    </w:p>
    <w:p w:rsidR="00CB0167" w:rsidRPr="00761586" w:rsidRDefault="00CB0167">
      <w:pPr>
        <w:pStyle w:val="ListParagraph1"/>
        <w:widowControl w:val="0"/>
        <w:spacing w:after="0"/>
        <w:ind w:left="0"/>
        <w:jc w:val="both"/>
        <w:rPr>
          <w:rFonts w:ascii="Times New Roman" w:hAnsi="Times New Roman"/>
          <w:b/>
          <w:sz w:val="20"/>
          <w:szCs w:val="20"/>
          <w:lang w:eastAsia="zh-CN"/>
        </w:rPr>
      </w:pPr>
    </w:p>
    <w:p w:rsidR="00CB0167" w:rsidRPr="00761586" w:rsidRDefault="00CB0167">
      <w:pPr>
        <w:pStyle w:val="ListParagraph1"/>
        <w:widowControl w:val="0"/>
        <w:spacing w:after="0"/>
        <w:ind w:left="0" w:firstLine="360"/>
        <w:jc w:val="both"/>
        <w:rPr>
          <w:rFonts w:ascii="Times New Roman" w:hAnsi="Times New Roman"/>
          <w:b/>
          <w:sz w:val="20"/>
          <w:szCs w:val="20"/>
        </w:rPr>
      </w:pPr>
      <w:r w:rsidRPr="00761586">
        <w:rPr>
          <w:rFonts w:ascii="Times New Roman" w:hAnsi="Times New Roman"/>
          <w:b/>
          <w:sz w:val="20"/>
          <w:szCs w:val="20"/>
        </w:rPr>
        <w:t>Formulare puse la dispoziție de Autoritatea Contractantă pentru prezentarea Ofertei și a documentelor ce însoțesc Oferta:</w:t>
      </w:r>
    </w:p>
    <w:p w:rsidR="00CB0167" w:rsidRPr="00761586" w:rsidRDefault="00CB0167">
      <w:pPr>
        <w:widowControl w:val="0"/>
        <w:spacing w:after="0"/>
        <w:jc w:val="both"/>
        <w:rPr>
          <w:rFonts w:ascii="Times New Roman" w:hAnsi="Times New Roman"/>
          <w:bCs/>
          <w:sz w:val="20"/>
          <w:szCs w:val="20"/>
        </w:rPr>
      </w:pPr>
    </w:p>
    <w:p w:rsidR="00CB0167" w:rsidRPr="00761586" w:rsidRDefault="00052F4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OPIS</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asociere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subcontractare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b/>
          <w:sz w:val="20"/>
          <w:szCs w:val="20"/>
        </w:rPr>
      </w:pPr>
      <w:r w:rsidRPr="00761586">
        <w:rPr>
          <w:rFonts w:ascii="Times New Roman" w:hAnsi="Times New Roman"/>
          <w:b/>
          <w:sz w:val="20"/>
          <w:szCs w:val="20"/>
        </w:rPr>
        <w:t xml:space="preserve">Declarație privind respectarea obligațiilor relevante din domeniile mediului, social și al relațiilor de muncă </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Propunere Tehnică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Împuternicire</w:t>
      </w:r>
    </w:p>
    <w:p w:rsidR="00E85BE0" w:rsidRPr="00761586" w:rsidRDefault="00E85BE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 xml:space="preserve">Declarație privind evitarea conflictului de interese </w:t>
      </w:r>
    </w:p>
    <w:p w:rsidR="00CB0167" w:rsidRPr="00761586" w:rsidRDefault="00CB0167">
      <w:pPr>
        <w:widowControl w:val="0"/>
        <w:tabs>
          <w:tab w:val="left" w:pos="851"/>
          <w:tab w:val="left" w:pos="1985"/>
        </w:tabs>
        <w:spacing w:after="0"/>
        <w:ind w:left="360"/>
        <w:jc w:val="both"/>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A41491" w:rsidRPr="00761586" w:rsidRDefault="00A41491">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Cs/>
          <w:iCs/>
          <w:sz w:val="20"/>
          <w:szCs w:val="20"/>
        </w:rPr>
      </w:pPr>
      <w:r w:rsidRPr="00761586">
        <w:rPr>
          <w:rFonts w:ascii="Times New Roman" w:hAnsi="Times New Roman"/>
          <w:b/>
          <w:bCs/>
          <w:sz w:val="20"/>
          <w:szCs w:val="20"/>
        </w:rPr>
        <w:t xml:space="preserve"> Formular nr. 1</w:t>
      </w:r>
    </w:p>
    <w:p w:rsidR="00052F40" w:rsidRPr="00761586" w:rsidRDefault="00052F40" w:rsidP="00052F40">
      <w:pPr>
        <w:widowControl w:val="0"/>
        <w:tabs>
          <w:tab w:val="left" w:pos="7300"/>
        </w:tabs>
        <w:autoSpaceDE w:val="0"/>
        <w:autoSpaceDN w:val="0"/>
        <w:adjustRightInd w:val="0"/>
        <w:spacing w:after="0"/>
        <w:ind w:left="102" w:right="-20"/>
        <w:jc w:val="right"/>
        <w:rPr>
          <w:rFonts w:ascii="Times New Roman" w:hAnsi="Times New Roman"/>
          <w:sz w:val="20"/>
          <w:szCs w:val="20"/>
        </w:rPr>
      </w:pPr>
    </w:p>
    <w:tbl>
      <w:tblPr>
        <w:tblW w:w="0" w:type="auto"/>
        <w:tblLayout w:type="fixed"/>
        <w:tblLook w:val="0000"/>
      </w:tblPr>
      <w:tblGrid>
        <w:gridCol w:w="3863"/>
        <w:gridCol w:w="4662"/>
      </w:tblGrid>
      <w:tr w:rsidR="00605BD6" w:rsidRPr="00761586" w:rsidTr="001664EC">
        <w:tc>
          <w:tcPr>
            <w:tcW w:w="3863" w:type="dxa"/>
          </w:tcPr>
          <w:p w:rsidR="00052F40" w:rsidRPr="00761586" w:rsidRDefault="00052F40" w:rsidP="001664EC">
            <w:pPr>
              <w:spacing w:after="0"/>
              <w:jc w:val="both"/>
              <w:rPr>
                <w:rFonts w:ascii="Times New Roman" w:hAnsi="Times New Roman"/>
                <w:b/>
                <w:sz w:val="20"/>
                <w:szCs w:val="20"/>
              </w:rPr>
            </w:pPr>
            <w:r w:rsidRPr="00761586">
              <w:rPr>
                <w:rFonts w:ascii="Times New Roman" w:hAnsi="Times New Roman"/>
                <w:b/>
                <w:sz w:val="20"/>
                <w:szCs w:val="20"/>
              </w:rPr>
              <w:t>OFERTANT</w:t>
            </w:r>
          </w:p>
          <w:p w:rsidR="00052F40" w:rsidRPr="00761586" w:rsidRDefault="00052F40" w:rsidP="001664EC">
            <w:pPr>
              <w:spacing w:after="0"/>
              <w:jc w:val="both"/>
              <w:rPr>
                <w:rFonts w:ascii="Times New Roman" w:hAnsi="Times New Roman"/>
                <w:sz w:val="20"/>
                <w:szCs w:val="20"/>
              </w:rPr>
            </w:pPr>
            <w:r w:rsidRPr="00761586">
              <w:rPr>
                <w:rFonts w:ascii="Times New Roman" w:hAnsi="Times New Roman"/>
                <w:sz w:val="20"/>
                <w:szCs w:val="20"/>
              </w:rPr>
              <w:t xml:space="preserve">    ___________________</w:t>
            </w:r>
          </w:p>
          <w:p w:rsidR="00052F40" w:rsidRPr="00761586" w:rsidRDefault="00052F40" w:rsidP="001664EC">
            <w:pPr>
              <w:spacing w:after="0"/>
              <w:rPr>
                <w:rFonts w:ascii="Times New Roman" w:hAnsi="Times New Roman"/>
                <w:sz w:val="20"/>
                <w:szCs w:val="20"/>
              </w:rPr>
            </w:pPr>
            <w:r w:rsidRPr="00761586">
              <w:rPr>
                <w:rFonts w:ascii="Times New Roman" w:hAnsi="Times New Roman"/>
                <w:sz w:val="20"/>
                <w:szCs w:val="20"/>
              </w:rPr>
              <w:t>(denumirea și datele ofertantului)</w:t>
            </w:r>
          </w:p>
        </w:tc>
        <w:tc>
          <w:tcPr>
            <w:tcW w:w="4662" w:type="dxa"/>
          </w:tcPr>
          <w:p w:rsidR="00052F40" w:rsidRPr="00761586" w:rsidRDefault="00052F40" w:rsidP="001664EC">
            <w:pPr>
              <w:spacing w:after="0"/>
              <w:jc w:val="both"/>
              <w:rPr>
                <w:rFonts w:ascii="Times New Roman" w:hAnsi="Times New Roman"/>
                <w:sz w:val="20"/>
                <w:szCs w:val="20"/>
              </w:rPr>
            </w:pPr>
          </w:p>
        </w:tc>
      </w:tr>
      <w:tr w:rsidR="00052F40" w:rsidRPr="00761586" w:rsidTr="001664EC">
        <w:tc>
          <w:tcPr>
            <w:tcW w:w="3863" w:type="dxa"/>
          </w:tcPr>
          <w:p w:rsidR="00052F40" w:rsidRPr="00761586" w:rsidRDefault="00052F40" w:rsidP="001664EC">
            <w:pPr>
              <w:spacing w:after="0"/>
              <w:rPr>
                <w:rFonts w:ascii="Times New Roman" w:hAnsi="Times New Roman"/>
                <w:sz w:val="20"/>
                <w:szCs w:val="20"/>
              </w:rPr>
            </w:pPr>
          </w:p>
        </w:tc>
        <w:tc>
          <w:tcPr>
            <w:tcW w:w="4662" w:type="dxa"/>
          </w:tcPr>
          <w:p w:rsidR="00052F40" w:rsidRPr="00761586" w:rsidRDefault="00052F40" w:rsidP="001664EC">
            <w:pPr>
              <w:spacing w:after="0"/>
              <w:jc w:val="both"/>
              <w:rPr>
                <w:rFonts w:ascii="Times New Roman" w:hAnsi="Times New Roman"/>
                <w:sz w:val="20"/>
                <w:szCs w:val="20"/>
              </w:rPr>
            </w:pPr>
          </w:p>
        </w:tc>
      </w:tr>
    </w:tbl>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jc w:val="center"/>
        <w:rPr>
          <w:rFonts w:ascii="Times New Roman" w:hAnsi="Times New Roman"/>
          <w:b/>
          <w:i/>
          <w:sz w:val="20"/>
          <w:szCs w:val="20"/>
        </w:rPr>
      </w:pPr>
      <w:r w:rsidRPr="00761586">
        <w:rPr>
          <w:rFonts w:ascii="Times New Roman" w:hAnsi="Times New Roman"/>
          <w:b/>
          <w:i/>
          <w:sz w:val="20"/>
          <w:szCs w:val="20"/>
        </w:rPr>
        <w:t>OPIS</w:t>
      </w:r>
    </w:p>
    <w:p w:rsidR="00052F40" w:rsidRPr="00761586" w:rsidRDefault="00052F40" w:rsidP="00052F40">
      <w:pPr>
        <w:spacing w:after="0"/>
        <w:jc w:val="both"/>
        <w:rPr>
          <w:rFonts w:ascii="Times New Roman" w:hAnsi="Times New Roman"/>
          <w:i/>
          <w:sz w:val="20"/>
          <w:szCs w:val="20"/>
        </w:rPr>
      </w:pPr>
    </w:p>
    <w:p w:rsidR="00052F40" w:rsidRPr="00761586" w:rsidRDefault="00052F40" w:rsidP="00052F40">
      <w:pPr>
        <w:spacing w:after="0"/>
        <w:rPr>
          <w:rFonts w:ascii="Times New Roman" w:hAnsi="Times New Roman"/>
          <w:sz w:val="20"/>
          <w:szCs w:val="20"/>
        </w:rPr>
      </w:pPr>
      <w:r w:rsidRPr="00761586">
        <w:rPr>
          <w:rFonts w:ascii="Times New Roman" w:hAnsi="Times New Roman"/>
          <w:sz w:val="20"/>
          <w:szCs w:val="20"/>
        </w:rPr>
        <w:t xml:space="preserve">          Către </w:t>
      </w:r>
    </w:p>
    <w:p w:rsidR="00052F40" w:rsidRPr="00761586" w:rsidRDefault="00052F40" w:rsidP="00052F40">
      <w:pPr>
        <w:pStyle w:val="WW-Default"/>
        <w:rPr>
          <w:b/>
          <w:color w:val="auto"/>
          <w:sz w:val="20"/>
          <w:szCs w:val="20"/>
          <w:lang w:val="ro-RO"/>
        </w:rPr>
      </w:pPr>
      <w:r w:rsidRPr="00761586">
        <w:rPr>
          <w:b/>
          <w:color w:val="auto"/>
          <w:sz w:val="20"/>
          <w:szCs w:val="20"/>
          <w:lang w:val="ro-RO"/>
        </w:rPr>
        <w:t>MUNICIPIUL SLOBOZIA, Str. Episcopiei, Nr. 1. Slobozia, Județ Ialomița, România</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Ca urmare a anunțului nr. ______ din ______________, în vederea atribuirii contractului de achiziție publică ____________________________________________vă transmitem următoarele documente:</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spacing w:after="0"/>
        <w:ind w:firstLine="720"/>
        <w:jc w:val="both"/>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Avem speranța că oferta noastră este corespunzătoare și va satisface cerințele.</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EF2D14" w:rsidRPr="00761586" w:rsidRDefault="00EF2D14">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0A1CE1" w:rsidRPr="00761586" w:rsidRDefault="000A1CE1">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sz w:val="20"/>
          <w:szCs w:val="20"/>
        </w:rPr>
      </w:pPr>
      <w:r w:rsidRPr="00761586">
        <w:rPr>
          <w:rFonts w:ascii="Times New Roman" w:hAnsi="Times New Roman"/>
          <w:b/>
          <w:bCs/>
          <w:sz w:val="20"/>
          <w:szCs w:val="20"/>
        </w:rPr>
        <w:t>Formular nr. 2</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sz w:val="20"/>
          <w:szCs w:val="20"/>
        </w:rPr>
      </w:pPr>
      <w:r w:rsidRPr="00761586">
        <w:rPr>
          <w:rFonts w:ascii="Times New Roman" w:hAnsi="Times New Roman"/>
          <w:i/>
          <w:sz w:val="20"/>
          <w:szCs w:val="20"/>
        </w:rPr>
        <w:t>(denumirea/numele ofertant)</w:t>
      </w:r>
    </w:p>
    <w:p w:rsidR="00CB0167" w:rsidRPr="00761586" w:rsidRDefault="00CB0167">
      <w:pPr>
        <w:spacing w:after="0"/>
        <w:rPr>
          <w:rFonts w:ascii="Times New Roman" w:hAnsi="Times New Roman"/>
          <w:b/>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spacing w:after="0"/>
        <w:jc w:val="center"/>
        <w:rPr>
          <w:rFonts w:ascii="Times New Roman" w:hAnsi="Times New Roman"/>
          <w:b/>
          <w:sz w:val="20"/>
          <w:szCs w:val="20"/>
        </w:rPr>
      </w:pPr>
    </w:p>
    <w:p w:rsidR="00CB0167" w:rsidRPr="00761586" w:rsidRDefault="00CB0167">
      <w:pPr>
        <w:pStyle w:val="WW-Default"/>
        <w:rPr>
          <w:color w:val="auto"/>
          <w:sz w:val="20"/>
          <w:szCs w:val="20"/>
          <w:lang w:val="ro-RO"/>
        </w:rPr>
      </w:pPr>
      <w:r w:rsidRPr="00761586">
        <w:rPr>
          <w:color w:val="auto"/>
          <w:sz w:val="20"/>
          <w:szCs w:val="20"/>
          <w:lang w:val="ro-RO"/>
        </w:rPr>
        <w:t xml:space="preserve">Către,     </w:t>
      </w:r>
      <w:r w:rsidRPr="00761586">
        <w:rPr>
          <w:b/>
          <w:color w:val="auto"/>
          <w:sz w:val="20"/>
          <w:szCs w:val="20"/>
          <w:lang w:val="ro-RO"/>
        </w:rPr>
        <w:t>MUNICIPIUL SLOBOZIA, Str. Episcopiei, Nr. 1. Slobozia, Județ Ialomița, România</w:t>
      </w:r>
    </w:p>
    <w:p w:rsidR="00CB0167" w:rsidRPr="00761586" w:rsidRDefault="00CB0167">
      <w:pPr>
        <w:spacing w:after="0"/>
        <w:jc w:val="both"/>
        <w:rPr>
          <w:rFonts w:ascii="Times New Roman" w:hAnsi="Times New Roman"/>
          <w:b/>
          <w:i/>
          <w:sz w:val="20"/>
          <w:szCs w:val="20"/>
        </w:rPr>
      </w:pPr>
    </w:p>
    <w:p w:rsidR="00CB0167" w:rsidRPr="00761586" w:rsidRDefault="00CB0167">
      <w:pPr>
        <w:spacing w:after="0"/>
        <w:ind w:firstLine="72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1. Examinând documentaţia de atribuire, subsemnaţii, reprezentanţi ai ofertantului .......................................................................................... (</w:t>
      </w:r>
      <w:r w:rsidRPr="00761586">
        <w:rPr>
          <w:rFonts w:ascii="Times New Roman" w:hAnsi="Times New Roman"/>
          <w:i/>
          <w:sz w:val="20"/>
          <w:szCs w:val="20"/>
        </w:rPr>
        <w:t xml:space="preserve">denumirea/numele ofertantului) </w:t>
      </w:r>
      <w:r w:rsidRPr="00761586">
        <w:rPr>
          <w:rFonts w:ascii="Times New Roman" w:hAnsi="Times New Roman"/>
          <w:sz w:val="20"/>
          <w:szCs w:val="20"/>
        </w:rPr>
        <w:t>ne oferim ca, în conformitate cu prevederile şi</w:t>
      </w:r>
      <w:r w:rsidR="00F83D27">
        <w:rPr>
          <w:rFonts w:ascii="Times New Roman" w:hAnsi="Times New Roman"/>
          <w:sz w:val="20"/>
          <w:szCs w:val="20"/>
        </w:rPr>
        <w:t xml:space="preserve"> </w:t>
      </w:r>
      <w:r w:rsidRPr="00761586">
        <w:rPr>
          <w:rFonts w:ascii="Times New Roman" w:hAnsi="Times New Roman"/>
          <w:sz w:val="20"/>
          <w:szCs w:val="20"/>
        </w:rPr>
        <w:t xml:space="preserve">cerinţele cuprinse în documentaţia mai sus mentionată, să prestăm ............................................................... </w:t>
      </w:r>
      <w:r w:rsidRPr="00761586">
        <w:rPr>
          <w:rFonts w:ascii="Times New Roman" w:hAnsi="Times New Roman"/>
          <w:i/>
          <w:sz w:val="20"/>
          <w:szCs w:val="20"/>
        </w:rPr>
        <w:t xml:space="preserve">(denumirea serviciului) </w:t>
      </w:r>
      <w:r w:rsidRPr="00761586">
        <w:rPr>
          <w:rFonts w:ascii="Times New Roman" w:hAnsi="Times New Roman"/>
          <w:sz w:val="20"/>
          <w:szCs w:val="20"/>
        </w:rPr>
        <w:t xml:space="preserve">pentru suma de </w:t>
      </w:r>
      <w:r w:rsidRPr="00761586">
        <w:rPr>
          <w:rFonts w:ascii="Times New Roman" w:hAnsi="Times New Roman"/>
          <w:i/>
          <w:sz w:val="20"/>
          <w:szCs w:val="20"/>
        </w:rPr>
        <w:t xml:space="preserve">.................................. (suma în litere şi în cifre, precum şi moneda ofertei) </w:t>
      </w:r>
      <w:r w:rsidRPr="00761586">
        <w:rPr>
          <w:rFonts w:ascii="Times New Roman" w:hAnsi="Times New Roman"/>
          <w:sz w:val="20"/>
          <w:szCs w:val="20"/>
        </w:rPr>
        <w:t>platibilă după recepţia</w:t>
      </w:r>
      <w:r w:rsidR="000F2A1F">
        <w:rPr>
          <w:rFonts w:ascii="Times New Roman" w:hAnsi="Times New Roman"/>
          <w:sz w:val="20"/>
          <w:szCs w:val="20"/>
        </w:rPr>
        <w:t xml:space="preserve"> </w:t>
      </w:r>
      <w:r w:rsidRPr="00761586">
        <w:rPr>
          <w:rFonts w:ascii="Times New Roman" w:hAnsi="Times New Roman"/>
          <w:sz w:val="20"/>
          <w:szCs w:val="20"/>
        </w:rPr>
        <w:t>serviciilor, la care se adaugă TVA în valoare de ..............................................</w:t>
      </w:r>
      <w:r w:rsidRPr="00761586">
        <w:rPr>
          <w:rFonts w:ascii="Times New Roman" w:hAnsi="Times New Roman"/>
          <w:i/>
          <w:sz w:val="20"/>
          <w:szCs w:val="20"/>
        </w:rPr>
        <w:t xml:space="preserve"> (suma în litere şi în cifre, precum şi moneda ofertei).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3. Ne angajăm să menţinem această ofertă valabilă pentru o durată de ................................................................................... zile </w:t>
      </w:r>
      <w:r w:rsidRPr="00761586">
        <w:rPr>
          <w:rFonts w:ascii="Times New Roman" w:hAnsi="Times New Roman"/>
          <w:i/>
          <w:sz w:val="20"/>
          <w:szCs w:val="20"/>
        </w:rPr>
        <w:t>(durata în litere şi cifre)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respectiv până la data de ....................... (</w:t>
      </w:r>
      <w:r w:rsidRPr="00761586">
        <w:rPr>
          <w:rFonts w:ascii="Times New Roman" w:hAnsi="Times New Roman"/>
          <w:i/>
          <w:sz w:val="20"/>
          <w:szCs w:val="20"/>
        </w:rPr>
        <w:t>ziua/luna/anul)</w:t>
      </w:r>
      <w:r w:rsidRPr="00761586">
        <w:rPr>
          <w:rFonts w:ascii="Times New Roman" w:hAnsi="Times New Roman"/>
          <w:sz w:val="20"/>
          <w:szCs w:val="20"/>
        </w:rPr>
        <w:t>şi ea va rămâne obligatorie pentru noi şi poate fi acceptată oricând înainte de expirarea perioadei de valabilitate.</w:t>
      </w:r>
    </w:p>
    <w:p w:rsidR="00CB0167" w:rsidRPr="00761586" w:rsidRDefault="00CB0167" w:rsidP="006A0191">
      <w:pPr>
        <w:spacing w:after="0"/>
        <w:jc w:val="both"/>
        <w:rPr>
          <w:rFonts w:ascii="Times New Roman" w:hAnsi="Times New Roman"/>
          <w:sz w:val="20"/>
          <w:szCs w:val="20"/>
        </w:rPr>
      </w:pPr>
    </w:p>
    <w:p w:rsidR="00CB0167" w:rsidRPr="00761586" w:rsidRDefault="006A0191">
      <w:pPr>
        <w:spacing w:after="0"/>
        <w:rPr>
          <w:rFonts w:ascii="Times New Roman" w:hAnsi="Times New Roman"/>
          <w:sz w:val="20"/>
          <w:szCs w:val="20"/>
        </w:rPr>
      </w:pPr>
      <w:r>
        <w:rPr>
          <w:rFonts w:ascii="Times New Roman" w:hAnsi="Times New Roman"/>
          <w:sz w:val="20"/>
          <w:szCs w:val="20"/>
        </w:rPr>
        <w:t>4</w:t>
      </w:r>
      <w:r w:rsidR="00CB0167" w:rsidRPr="00761586">
        <w:rPr>
          <w:rFonts w:ascii="Times New Roman" w:hAnsi="Times New Roman"/>
          <w:sz w:val="20"/>
          <w:szCs w:val="20"/>
        </w:rPr>
        <w:t xml:space="preserve">. Precizăm că: </w:t>
      </w:r>
      <w:r w:rsidR="00CB0167" w:rsidRPr="00761586">
        <w:rPr>
          <w:rFonts w:ascii="Times New Roman" w:hAnsi="Times New Roman"/>
          <w:i/>
          <w:sz w:val="20"/>
          <w:szCs w:val="20"/>
        </w:rPr>
        <w:t>(se bifează opţiunea corespunzătoare)</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depunem ofertă alternativă, ale carei detalii sunt prezentate într-un formular de ofertă separat, marcat în mod clar „alternativă”/”altă ofertă”.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nu depunem ofertă alternativă.</w:t>
      </w:r>
    </w:p>
    <w:p w:rsidR="00CB0167" w:rsidRPr="00761586" w:rsidRDefault="00CB0167">
      <w:pPr>
        <w:spacing w:after="0"/>
        <w:jc w:val="both"/>
        <w:rPr>
          <w:rFonts w:ascii="Times New Roman" w:hAnsi="Times New Roman"/>
          <w:i/>
          <w:sz w:val="20"/>
          <w:szCs w:val="20"/>
        </w:rPr>
      </w:pPr>
    </w:p>
    <w:p w:rsidR="00CB0167" w:rsidRPr="00761586" w:rsidRDefault="00FC5FE9">
      <w:pPr>
        <w:spacing w:after="0"/>
        <w:jc w:val="both"/>
        <w:rPr>
          <w:rFonts w:ascii="Times New Roman" w:hAnsi="Times New Roman"/>
          <w:sz w:val="20"/>
          <w:szCs w:val="20"/>
        </w:rPr>
      </w:pPr>
      <w:r>
        <w:rPr>
          <w:rFonts w:ascii="Times New Roman" w:hAnsi="Times New Roman"/>
          <w:sz w:val="20"/>
          <w:szCs w:val="20"/>
        </w:rPr>
        <w:t>5</w:t>
      </w:r>
      <w:r w:rsidR="00CB0167" w:rsidRPr="00761586">
        <w:rPr>
          <w:rFonts w:ascii="Times New Roman" w:hAnsi="Times New Roman"/>
          <w:sz w:val="20"/>
          <w:szCs w:val="20"/>
        </w:rPr>
        <w:t>. Până la încheierea şi semnarea contractului de achiziţie publică aceasta ofertă, împreună cu comunicarea transmisă de dumneavoastră, prin care oferta noastră este acceptată ca fiind câştigătoare, vor constitui un contract angajant între noi.</w:t>
      </w:r>
    </w:p>
    <w:p w:rsidR="00CB0167" w:rsidRPr="00761586" w:rsidRDefault="00CB0167">
      <w:pPr>
        <w:spacing w:after="0"/>
        <w:ind w:firstLine="720"/>
        <w:jc w:val="both"/>
        <w:rPr>
          <w:rFonts w:ascii="Times New Roman" w:hAnsi="Times New Roman"/>
          <w:i/>
          <w:sz w:val="20"/>
          <w:szCs w:val="20"/>
        </w:rPr>
      </w:pPr>
    </w:p>
    <w:p w:rsidR="00CB0167" w:rsidRPr="00761586" w:rsidRDefault="00FC5FE9">
      <w:pPr>
        <w:spacing w:after="0"/>
        <w:jc w:val="both"/>
        <w:rPr>
          <w:rFonts w:ascii="Times New Roman" w:hAnsi="Times New Roman"/>
          <w:sz w:val="20"/>
          <w:szCs w:val="20"/>
        </w:rPr>
      </w:pPr>
      <w:r>
        <w:rPr>
          <w:rFonts w:ascii="Times New Roman" w:hAnsi="Times New Roman"/>
          <w:sz w:val="20"/>
          <w:szCs w:val="20"/>
        </w:rPr>
        <w:t>6</w:t>
      </w:r>
      <w:r w:rsidR="00CB0167" w:rsidRPr="00761586">
        <w:rPr>
          <w:rFonts w:ascii="Times New Roman" w:hAnsi="Times New Roman"/>
          <w:sz w:val="20"/>
          <w:szCs w:val="20"/>
        </w:rPr>
        <w:t>. Înţelegem că nu sunteţiobligaţi să acceptaţi oferta cu cel mai scăzut preţ sau orice ofertă primită.</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Data _____/_____/_____</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 xml:space="preserve">(nume, prenume şi semnătură), </w:t>
      </w:r>
    </w:p>
    <w:p w:rsidR="00CB0167" w:rsidRPr="00761586" w:rsidRDefault="00CB0167">
      <w:pPr>
        <w:spacing w:after="0"/>
        <w:jc w:val="center"/>
        <w:rPr>
          <w:rFonts w:ascii="Times New Roman" w:hAnsi="Times New Roman"/>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L.S.</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în calitate de ............................................ legal autorizat să semnez oferta pentru şi în numele ....................................... </w:t>
      </w:r>
      <w:r w:rsidRPr="00761586">
        <w:rPr>
          <w:rFonts w:ascii="Times New Roman" w:hAnsi="Times New Roman"/>
          <w:i/>
          <w:sz w:val="20"/>
          <w:szCs w:val="20"/>
        </w:rPr>
        <w:t>(denumirea/numele operatorului economic)</w:t>
      </w:r>
    </w:p>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Default="00CB0167">
      <w:pPr>
        <w:spacing w:after="0"/>
        <w:jc w:val="center"/>
        <w:rPr>
          <w:rFonts w:ascii="Times New Roman" w:hAnsi="Times New Roman"/>
          <w:sz w:val="20"/>
          <w:szCs w:val="20"/>
        </w:rPr>
      </w:pPr>
    </w:p>
    <w:p w:rsidR="00FC5FE9" w:rsidRDefault="00FC5FE9">
      <w:pPr>
        <w:spacing w:after="0"/>
        <w:jc w:val="center"/>
        <w:rPr>
          <w:rFonts w:ascii="Times New Roman" w:hAnsi="Times New Roman"/>
          <w:sz w:val="20"/>
          <w:szCs w:val="20"/>
        </w:rPr>
      </w:pPr>
    </w:p>
    <w:p w:rsidR="00FC5FE9" w:rsidRPr="00761586" w:rsidRDefault="00FC5FE9">
      <w:pPr>
        <w:spacing w:after="0"/>
        <w:jc w:val="center"/>
        <w:rPr>
          <w:rFonts w:ascii="Times New Roman" w:hAnsi="Times New Roman"/>
          <w:sz w:val="20"/>
          <w:szCs w:val="20"/>
        </w:rPr>
      </w:pPr>
    </w:p>
    <w:p w:rsidR="000D1087" w:rsidRPr="00761586" w:rsidRDefault="000D1087" w:rsidP="00FF21A3">
      <w:pPr>
        <w:spacing w:after="0"/>
        <w:jc w:val="right"/>
        <w:rPr>
          <w:rFonts w:ascii="Times New Roman" w:hAnsi="Times New Roman"/>
          <w:b/>
          <w:bCs/>
          <w:sz w:val="20"/>
          <w:szCs w:val="20"/>
        </w:rPr>
      </w:pPr>
    </w:p>
    <w:p w:rsidR="000D1087" w:rsidRPr="00761586" w:rsidRDefault="000D1087" w:rsidP="00FF21A3">
      <w:pPr>
        <w:spacing w:after="0"/>
        <w:jc w:val="right"/>
        <w:rPr>
          <w:rFonts w:ascii="Times New Roman" w:hAnsi="Times New Roman"/>
          <w:b/>
          <w:bCs/>
          <w:sz w:val="20"/>
          <w:szCs w:val="20"/>
        </w:rPr>
      </w:pPr>
    </w:p>
    <w:p w:rsidR="00FF21A3" w:rsidRPr="00761586" w:rsidRDefault="00FF21A3" w:rsidP="00FF21A3">
      <w:pPr>
        <w:spacing w:after="0"/>
        <w:jc w:val="right"/>
        <w:rPr>
          <w:rFonts w:ascii="Times New Roman" w:hAnsi="Times New Roman"/>
          <w:b/>
          <w:bCs/>
          <w:sz w:val="20"/>
          <w:szCs w:val="20"/>
        </w:rPr>
      </w:pPr>
      <w:r w:rsidRPr="00761586">
        <w:rPr>
          <w:rFonts w:ascii="Times New Roman" w:hAnsi="Times New Roman"/>
          <w:b/>
          <w:bCs/>
          <w:sz w:val="20"/>
          <w:szCs w:val="20"/>
        </w:rPr>
        <w:lastRenderedPageBreak/>
        <w:t>Anexa 1 Formular nr. 2</w:t>
      </w:r>
    </w:p>
    <w:p w:rsidR="00FF21A3" w:rsidRPr="00761586" w:rsidRDefault="00FF21A3" w:rsidP="00FF21A3">
      <w:pPr>
        <w:spacing w:after="0"/>
        <w:jc w:val="right"/>
        <w:rPr>
          <w:rFonts w:ascii="Times New Roman" w:hAnsi="Times New Roman"/>
          <w:b/>
          <w:bCs/>
          <w:sz w:val="20"/>
          <w:szCs w:val="20"/>
        </w:rPr>
      </w:pPr>
    </w:p>
    <w:p w:rsidR="00CB0167" w:rsidRPr="00761586" w:rsidRDefault="00CB0167">
      <w:pPr>
        <w:spacing w:after="0"/>
        <w:jc w:val="center"/>
        <w:rPr>
          <w:rFonts w:ascii="Times New Roman" w:hAnsi="Times New Roman"/>
          <w:b/>
          <w:bCs/>
          <w:sz w:val="20"/>
          <w:szCs w:val="20"/>
        </w:rPr>
      </w:pPr>
      <w:r w:rsidRPr="00761586">
        <w:rPr>
          <w:rFonts w:ascii="Times New Roman" w:hAnsi="Times New Roman"/>
          <w:b/>
          <w:bCs/>
          <w:sz w:val="20"/>
          <w:szCs w:val="20"/>
        </w:rPr>
        <w:t>CENTRALIZATOR DE PREȚURI - OFERTĂ VALORICĂ</w:t>
      </w:r>
    </w:p>
    <w:p w:rsidR="00CB0167" w:rsidRPr="00761586" w:rsidRDefault="00CB0167">
      <w:pPr>
        <w:spacing w:after="0"/>
        <w:rPr>
          <w:rFonts w:ascii="Times New Roman" w:hAnsi="Times New Roman"/>
          <w:sz w:val="20"/>
          <w:szCs w:val="20"/>
        </w:rPr>
      </w:pPr>
    </w:p>
    <w:tbl>
      <w:tblPr>
        <w:tblW w:w="9450" w:type="dxa"/>
        <w:tblInd w:w="108" w:type="dxa"/>
        <w:tblLayout w:type="fixed"/>
        <w:tblLook w:val="0000"/>
      </w:tblPr>
      <w:tblGrid>
        <w:gridCol w:w="714"/>
        <w:gridCol w:w="3715"/>
        <w:gridCol w:w="1520"/>
        <w:gridCol w:w="1521"/>
        <w:gridCol w:w="1980"/>
      </w:tblGrid>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 xml:space="preserve">Nr. </w:t>
            </w:r>
            <w:proofErr w:type="spellStart"/>
            <w:r w:rsidRPr="00761586">
              <w:rPr>
                <w:rFonts w:ascii="Times New Roman" w:eastAsia="Times New Roman" w:hAnsi="Times New Roman"/>
                <w:sz w:val="24"/>
                <w:szCs w:val="24"/>
                <w:lang w:val="en-US" w:eastAsia="zh-CN"/>
              </w:rPr>
              <w:t>crt</w:t>
            </w:r>
            <w:proofErr w:type="spellEnd"/>
            <w:r w:rsidRPr="00761586">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Denumire</w:t>
            </w:r>
            <w:proofErr w:type="spellEnd"/>
            <w:r w:rsidR="0029742B" w:rsidRPr="00761586">
              <w:rPr>
                <w:rFonts w:ascii="Times New Roman" w:eastAsia="Times New Roman" w:hAnsi="Times New Roman"/>
                <w:sz w:val="24"/>
                <w:szCs w:val="24"/>
                <w:lang w:val="en-US" w:eastAsia="zh-CN"/>
              </w:rPr>
              <w:t xml:space="preserve"> </w:t>
            </w:r>
            <w:proofErr w:type="spellStart"/>
            <w:r w:rsidRPr="00761586">
              <w:rPr>
                <w:rFonts w:ascii="Times New Roman" w:eastAsia="Times New Roman" w:hAnsi="Times New Roman"/>
                <w:sz w:val="24"/>
                <w:szCs w:val="24"/>
                <w:lang w:val="en-US" w:eastAsia="zh-CN"/>
              </w:rPr>
              <w:t>serviciu</w:t>
            </w:r>
            <w:proofErr w:type="spellEnd"/>
            <w:r w:rsidRPr="00761586">
              <w:rPr>
                <w:rFonts w:ascii="Times New Roman" w:eastAsia="Times New Roman" w:hAnsi="Times New Roman"/>
                <w:sz w:val="24"/>
                <w:szCs w:val="24"/>
                <w:lang w:val="en-US" w:eastAsia="zh-CN"/>
              </w:rPr>
              <w:t>/</w:t>
            </w:r>
            <w:proofErr w:type="spellStart"/>
            <w:r w:rsidRPr="00761586">
              <w:rPr>
                <w:rFonts w:ascii="Times New Roman" w:eastAsia="Times New Roman" w:hAnsi="Times New Roman"/>
                <w:sz w:val="24"/>
                <w:szCs w:val="24"/>
                <w:lang w:val="en-US" w:eastAsia="zh-CN"/>
              </w:rPr>
              <w:t>servicii</w:t>
            </w:r>
            <w:proofErr w:type="spellEnd"/>
          </w:p>
        </w:tc>
        <w:tc>
          <w:tcPr>
            <w:tcW w:w="1520" w:type="dxa"/>
            <w:tcBorders>
              <w:top w:val="single" w:sz="4" w:space="0" w:color="000000"/>
              <w:left w:val="single" w:sz="4" w:space="0" w:color="000000"/>
              <w:bottom w:val="single" w:sz="4" w:space="0" w:color="000000"/>
            </w:tcBorders>
            <w:vAlign w:val="center"/>
          </w:tcPr>
          <w:p w:rsidR="005D13EE" w:rsidRPr="00761586" w:rsidRDefault="00164B30"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Preț</w:t>
            </w:r>
            <w:proofErr w:type="spellEnd"/>
            <w:r w:rsidR="0029742B" w:rsidRPr="00761586">
              <w:rPr>
                <w:rFonts w:ascii="Times New Roman" w:eastAsia="Times New Roman" w:hAnsi="Times New Roman"/>
                <w:sz w:val="24"/>
                <w:szCs w:val="24"/>
                <w:lang w:val="en-US" w:eastAsia="zh-CN"/>
              </w:rPr>
              <w:t xml:space="preserve"> </w:t>
            </w:r>
            <w:proofErr w:type="spellStart"/>
            <w:r w:rsidR="005D13EE" w:rsidRPr="00761586">
              <w:rPr>
                <w:rFonts w:ascii="Times New Roman" w:eastAsia="Times New Roman" w:hAnsi="Times New Roman"/>
                <w:sz w:val="24"/>
                <w:szCs w:val="24"/>
                <w:lang w:val="en-US" w:eastAsia="zh-CN"/>
              </w:rPr>
              <w:t>f</w:t>
            </w:r>
            <w:r w:rsidRPr="00761586">
              <w:rPr>
                <w:rFonts w:ascii="Times New Roman" w:eastAsia="Times New Roman" w:hAnsi="Times New Roman"/>
                <w:sz w:val="24"/>
                <w:szCs w:val="24"/>
                <w:lang w:val="en-US" w:eastAsia="zh-CN"/>
              </w:rPr>
              <w:t>ă</w:t>
            </w:r>
            <w:r w:rsidR="005D13EE" w:rsidRPr="00761586">
              <w:rPr>
                <w:rFonts w:ascii="Times New Roman" w:eastAsia="Times New Roman" w:hAnsi="Times New Roman"/>
                <w:sz w:val="24"/>
                <w:szCs w:val="24"/>
                <w:lang w:val="en-US" w:eastAsia="zh-CN"/>
              </w:rPr>
              <w:t>r</w:t>
            </w:r>
            <w:r w:rsidRPr="00761586">
              <w:rPr>
                <w:rFonts w:ascii="Times New Roman" w:eastAsia="Times New Roman" w:hAnsi="Times New Roman"/>
                <w:sz w:val="24"/>
                <w:szCs w:val="24"/>
                <w:lang w:val="en-US" w:eastAsia="zh-CN"/>
              </w:rPr>
              <w:t>ă</w:t>
            </w:r>
            <w:proofErr w:type="spellEnd"/>
            <w:r w:rsidR="005D13EE" w:rsidRPr="00761586">
              <w:rPr>
                <w:rFonts w:ascii="Times New Roman" w:eastAsia="Times New Roman" w:hAnsi="Times New Roman"/>
                <w:sz w:val="24"/>
                <w:szCs w:val="24"/>
                <w:lang w:val="en-US" w:eastAsia="zh-CN"/>
              </w:rPr>
              <w:t xml:space="preserve"> TVA (LEI)</w:t>
            </w: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TVA (LEI)</w:t>
            </w: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164B30" w:rsidP="005D13EE">
            <w:pPr>
              <w:suppressAutoHyphens/>
              <w:snapToGrid w:val="0"/>
              <w:spacing w:after="0" w:line="240" w:lineRule="auto"/>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Preț</w:t>
            </w:r>
            <w:r w:rsidR="005D13EE" w:rsidRPr="00761586">
              <w:rPr>
                <w:rFonts w:ascii="Times New Roman" w:eastAsia="Times New Roman" w:hAnsi="Times New Roman"/>
                <w:sz w:val="24"/>
                <w:szCs w:val="24"/>
                <w:lang w:val="en-US" w:eastAsia="zh-CN"/>
              </w:rPr>
              <w:t xml:space="preserve"> cu TVA (LEI)</w:t>
            </w: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1</w:t>
            </w:r>
          </w:p>
        </w:tc>
        <w:tc>
          <w:tcPr>
            <w:tcW w:w="3715" w:type="dxa"/>
            <w:tcBorders>
              <w:top w:val="single" w:sz="4" w:space="0" w:color="000000"/>
              <w:left w:val="single" w:sz="4" w:space="0" w:color="000000"/>
              <w:bottom w:val="single" w:sz="4" w:space="0" w:color="000000"/>
            </w:tcBorders>
            <w:vAlign w:val="center"/>
          </w:tcPr>
          <w:p w:rsidR="00721909" w:rsidRPr="00761586" w:rsidRDefault="00721909" w:rsidP="00254B4E">
            <w:pPr>
              <w:widowControl w:val="0"/>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2</w:t>
            </w:r>
          </w:p>
        </w:tc>
        <w:tc>
          <w:tcPr>
            <w:tcW w:w="3715" w:type="dxa"/>
            <w:tcBorders>
              <w:top w:val="single" w:sz="4" w:space="0" w:color="000000"/>
              <w:left w:val="single" w:sz="4" w:space="0" w:color="000000"/>
              <w:bottom w:val="single" w:sz="4" w:space="0" w:color="000000"/>
            </w:tcBorders>
            <w:vAlign w:val="center"/>
          </w:tcPr>
          <w:p w:rsidR="005D13EE" w:rsidRPr="00761586" w:rsidRDefault="005D13EE" w:rsidP="00721909">
            <w:pPr>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FC5FE9" w:rsidRPr="00761586">
        <w:trPr>
          <w:trHeight w:val="682"/>
        </w:trPr>
        <w:tc>
          <w:tcPr>
            <w:tcW w:w="714" w:type="dxa"/>
            <w:tcBorders>
              <w:top w:val="single" w:sz="4" w:space="0" w:color="000000"/>
              <w:left w:val="single" w:sz="4" w:space="0" w:color="000000"/>
              <w:bottom w:val="single" w:sz="4" w:space="0" w:color="000000"/>
            </w:tcBorders>
            <w:vAlign w:val="center"/>
          </w:tcPr>
          <w:p w:rsidR="00FC5FE9" w:rsidRPr="00761586" w:rsidRDefault="00FC5FE9" w:rsidP="005D13EE">
            <w:pPr>
              <w:suppressAutoHyphens/>
              <w:snapToGrid w:val="0"/>
              <w:spacing w:after="0" w:line="240" w:lineRule="auto"/>
              <w:jc w:val="center"/>
              <w:rPr>
                <w:rFonts w:ascii="Times New Roman" w:eastAsia="Times New Roman" w:hAnsi="Times New Roman"/>
                <w:sz w:val="24"/>
                <w:szCs w:val="24"/>
                <w:lang w:val="en-US" w:eastAsia="zh-CN"/>
              </w:rPr>
            </w:pPr>
            <w:r>
              <w:rPr>
                <w:rFonts w:ascii="Times New Roman" w:eastAsia="Times New Roman" w:hAnsi="Times New Roman"/>
                <w:sz w:val="24"/>
                <w:szCs w:val="24"/>
                <w:lang w:val="en-US" w:eastAsia="zh-CN"/>
              </w:rPr>
              <w:t>3</w:t>
            </w:r>
          </w:p>
        </w:tc>
        <w:tc>
          <w:tcPr>
            <w:tcW w:w="3715" w:type="dxa"/>
            <w:tcBorders>
              <w:top w:val="single" w:sz="4" w:space="0" w:color="000000"/>
              <w:left w:val="single" w:sz="4" w:space="0" w:color="000000"/>
              <w:bottom w:val="single" w:sz="4" w:space="0" w:color="000000"/>
            </w:tcBorders>
            <w:vAlign w:val="center"/>
          </w:tcPr>
          <w:p w:rsidR="00FC5FE9" w:rsidRPr="00761586" w:rsidRDefault="00FC5FE9" w:rsidP="00721909">
            <w:pPr>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rsidR="00FC5FE9" w:rsidRPr="00761586" w:rsidRDefault="00FC5FE9"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FC5FE9" w:rsidRPr="00761586" w:rsidRDefault="00FC5FE9"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FC5FE9" w:rsidRPr="00761586" w:rsidRDefault="00FC5FE9" w:rsidP="005D13EE">
            <w:pPr>
              <w:suppressAutoHyphens/>
              <w:snapToGrid w:val="0"/>
              <w:spacing w:after="0" w:line="240" w:lineRule="auto"/>
              <w:rPr>
                <w:rFonts w:ascii="Times New Roman" w:eastAsia="Times New Roman" w:hAnsi="Times New Roman"/>
                <w:sz w:val="24"/>
                <w:szCs w:val="24"/>
                <w:lang w:val="it-IT" w:eastAsia="zh-CN"/>
              </w:rPr>
            </w:pPr>
          </w:p>
        </w:tc>
      </w:tr>
      <w:tr w:rsidR="00FC5FE9" w:rsidRPr="00761586">
        <w:trPr>
          <w:trHeight w:val="682"/>
        </w:trPr>
        <w:tc>
          <w:tcPr>
            <w:tcW w:w="714" w:type="dxa"/>
            <w:tcBorders>
              <w:top w:val="single" w:sz="4" w:space="0" w:color="000000"/>
              <w:left w:val="single" w:sz="4" w:space="0" w:color="000000"/>
              <w:bottom w:val="single" w:sz="4" w:space="0" w:color="000000"/>
            </w:tcBorders>
            <w:vAlign w:val="center"/>
          </w:tcPr>
          <w:p w:rsidR="00FC5FE9" w:rsidRDefault="00FC5FE9" w:rsidP="005D13EE">
            <w:pPr>
              <w:suppressAutoHyphens/>
              <w:snapToGrid w:val="0"/>
              <w:spacing w:after="0" w:line="240" w:lineRule="auto"/>
              <w:jc w:val="center"/>
              <w:rPr>
                <w:rFonts w:ascii="Times New Roman" w:eastAsia="Times New Roman" w:hAnsi="Times New Roman"/>
                <w:sz w:val="24"/>
                <w:szCs w:val="24"/>
                <w:lang w:val="en-US" w:eastAsia="zh-CN"/>
              </w:rPr>
            </w:pPr>
            <w:r>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rsidR="00FC5FE9" w:rsidRPr="00761586" w:rsidRDefault="00FC5FE9" w:rsidP="00721909">
            <w:pPr>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rsidR="00FC5FE9" w:rsidRPr="00761586" w:rsidRDefault="00FC5FE9"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FC5FE9" w:rsidRPr="00761586" w:rsidRDefault="00FC5FE9"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FC5FE9" w:rsidRPr="00761586" w:rsidRDefault="00FC5FE9"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4429" w:type="dxa"/>
            <w:gridSpan w:val="2"/>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bCs/>
                <w:sz w:val="24"/>
                <w:szCs w:val="24"/>
                <w:lang w:val="en-US" w:eastAsia="zh-CN"/>
              </w:rPr>
              <w:t>TOTAL GENERAL</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en-US" w:eastAsia="zh-CN"/>
              </w:rPr>
            </w:pPr>
          </w:p>
        </w:tc>
      </w:tr>
    </w:tbl>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eastAsia="zh-CN"/>
        </w:rPr>
        <w:t>...............................................................................,</w:t>
      </w: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 xml:space="preserve">(nume, prenume şi semnătură), </w:t>
      </w:r>
    </w:p>
    <w:p w:rsidR="005D13EE" w:rsidRPr="00761586" w:rsidRDefault="005D13EE" w:rsidP="005D13EE">
      <w:pPr>
        <w:suppressAutoHyphens/>
        <w:spacing w:after="0" w:line="240" w:lineRule="auto"/>
        <w:jc w:val="center"/>
        <w:rPr>
          <w:rFonts w:ascii="Times New Roman" w:eastAsia="Times New Roman" w:hAnsi="Times New Roman"/>
          <w:i/>
          <w:sz w:val="24"/>
          <w:szCs w:val="24"/>
          <w:lang w:eastAsia="zh-CN"/>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L.S.</w:t>
      </w:r>
    </w:p>
    <w:p w:rsidR="005D13EE" w:rsidRPr="00761586" w:rsidRDefault="005D13EE" w:rsidP="005D13EE">
      <w:pPr>
        <w:suppressAutoHyphens/>
        <w:spacing w:after="0" w:line="240" w:lineRule="auto"/>
        <w:rPr>
          <w:rFonts w:ascii="Times New Roman" w:eastAsia="Times New Roman" w:hAnsi="Times New Roman"/>
          <w:i/>
          <w:sz w:val="24"/>
          <w:szCs w:val="24"/>
          <w:lang w:eastAsia="zh-CN"/>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Default="00BD7409">
      <w:pPr>
        <w:spacing w:after="0"/>
        <w:rPr>
          <w:rFonts w:ascii="Times New Roman" w:hAnsi="Times New Roman"/>
          <w:i/>
          <w:spacing w:val="-1"/>
          <w:sz w:val="20"/>
          <w:szCs w:val="20"/>
        </w:rPr>
      </w:pPr>
    </w:p>
    <w:p w:rsidR="00FC5FE9" w:rsidRDefault="00FC5FE9">
      <w:pPr>
        <w:spacing w:after="0"/>
        <w:rPr>
          <w:rFonts w:ascii="Times New Roman" w:hAnsi="Times New Roman"/>
          <w:i/>
          <w:spacing w:val="-1"/>
          <w:sz w:val="20"/>
          <w:szCs w:val="20"/>
        </w:rPr>
      </w:pPr>
    </w:p>
    <w:p w:rsidR="00FC5FE9" w:rsidRDefault="00FC5FE9">
      <w:pPr>
        <w:spacing w:after="0"/>
        <w:rPr>
          <w:rFonts w:ascii="Times New Roman" w:hAnsi="Times New Roman"/>
          <w:i/>
          <w:spacing w:val="-1"/>
          <w:sz w:val="20"/>
          <w:szCs w:val="20"/>
        </w:rPr>
      </w:pPr>
    </w:p>
    <w:p w:rsidR="00FC5FE9" w:rsidRPr="00761586" w:rsidRDefault="00FC5FE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lastRenderedPageBreak/>
        <w:t xml:space="preserve">Formular nr. 3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A10E95" w:rsidRPr="00761586" w:rsidRDefault="00A10E95">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sz w:val="20"/>
          <w:szCs w:val="20"/>
        </w:rPr>
      </w:pPr>
    </w:p>
    <w:p w:rsidR="00CB0167" w:rsidRPr="00761586" w:rsidRDefault="00CB0167">
      <w:pPr>
        <w:keepNext/>
        <w:spacing w:after="0"/>
        <w:jc w:val="center"/>
        <w:rPr>
          <w:rFonts w:ascii="Times New Roman" w:hAnsi="Times New Roman"/>
          <w:b/>
          <w:sz w:val="20"/>
          <w:szCs w:val="20"/>
        </w:rPr>
      </w:pPr>
      <w:r w:rsidRPr="00761586">
        <w:rPr>
          <w:rFonts w:ascii="Times New Roman" w:hAnsi="Times New Roman"/>
          <w:b/>
          <w:bCs/>
          <w:sz w:val="20"/>
          <w:szCs w:val="20"/>
        </w:rPr>
        <w:t>Acord de asociere</w:t>
      </w:r>
    </w:p>
    <w:p w:rsidR="00CB0167" w:rsidRPr="00761586" w:rsidRDefault="00CB0167">
      <w:pPr>
        <w:spacing w:after="0"/>
        <w:jc w:val="center"/>
        <w:rPr>
          <w:rFonts w:ascii="Times New Roman" w:hAnsi="Times New Roman"/>
          <w:b/>
          <w:sz w:val="20"/>
          <w:szCs w:val="20"/>
          <w:u w:val="single"/>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t>Nr. ____________</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sz w:val="20"/>
          <w:szCs w:val="20"/>
        </w:rPr>
      </w:pPr>
    </w:p>
    <w:p w:rsidR="00CB0167" w:rsidRPr="00761586" w:rsidRDefault="00CB0167">
      <w:pPr>
        <w:numPr>
          <w:ilvl w:val="0"/>
          <w:numId w:val="12"/>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 xml:space="preserve">PĂRȚILE ACORDULUI </w:t>
      </w:r>
    </w:p>
    <w:p w:rsidR="00CB0167" w:rsidRPr="00761586" w:rsidRDefault="00CB0167">
      <w:pPr>
        <w:spacing w:after="0"/>
        <w:rPr>
          <w:rFonts w:ascii="Times New Roman" w:hAnsi="Times New Roman"/>
          <w:sz w:val="20"/>
          <w:szCs w:val="20"/>
        </w:rPr>
      </w:pPr>
      <w:r w:rsidRPr="00761586">
        <w:rPr>
          <w:rFonts w:ascii="Times New Roman" w:hAnsi="Times New Roman"/>
          <w:b/>
          <w:sz w:val="20"/>
          <w:szCs w:val="20"/>
        </w:rPr>
        <w:t>Art. 1</w:t>
      </w:r>
      <w:r w:rsidRPr="00761586">
        <w:rPr>
          <w:rFonts w:ascii="Times New Roman" w:hAnsi="Times New Roman"/>
          <w:sz w:val="20"/>
          <w:szCs w:val="20"/>
        </w:rPr>
        <w:t xml:space="preserve"> Prezentul acord se încheie între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 -LIDER DE ASOCIERE</w:t>
      </w:r>
    </w:p>
    <w:p w:rsidR="00CB0167" w:rsidRPr="00761586" w:rsidRDefault="00CB0167">
      <w:pPr>
        <w:spacing w:after="0"/>
        <w:rPr>
          <w:rFonts w:ascii="Times New Roman" w:hAnsi="Times New Roman"/>
          <w:sz w:val="20"/>
          <w:szCs w:val="20"/>
        </w:rPr>
      </w:pPr>
      <w:r w:rsidRPr="00761586">
        <w:rPr>
          <w:rFonts w:ascii="Times New Roman" w:hAnsi="Times New Roman"/>
          <w:sz w:val="20"/>
          <w:szCs w:val="20"/>
        </w:rPr>
        <w:t>şi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w:t>
      </w:r>
    </w:p>
    <w:p w:rsidR="00CB0167" w:rsidRPr="00761586" w:rsidRDefault="00CB0167">
      <w:pPr>
        <w:spacing w:after="0"/>
        <w:rPr>
          <w:rFonts w:ascii="Times New Roman" w:hAnsi="Times New Roman"/>
          <w:sz w:val="20"/>
          <w:szCs w:val="20"/>
        </w:rPr>
      </w:pPr>
    </w:p>
    <w:p w:rsidR="00CB0167" w:rsidRPr="00761586" w:rsidRDefault="00CB0167">
      <w:pPr>
        <w:numPr>
          <w:ilvl w:val="0"/>
          <w:numId w:val="13"/>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OBIECTUL ACORDULUI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2.1 Asociaţii au convenit să desfăşoare în comun următoarele activităţi:</w:t>
      </w:r>
    </w:p>
    <w:p w:rsidR="00CB0167" w:rsidRPr="00761586" w:rsidRDefault="00CB0167">
      <w:pPr>
        <w:spacing w:after="0"/>
        <w:rPr>
          <w:rFonts w:ascii="Times New Roman" w:hAnsi="Times New Roman"/>
          <w:b/>
          <w:bCs/>
          <w:sz w:val="20"/>
          <w:szCs w:val="20"/>
        </w:rPr>
      </w:pPr>
      <w:r w:rsidRPr="00761586">
        <w:rPr>
          <w:rFonts w:ascii="Times New Roman" w:hAnsi="Times New Roman"/>
          <w:sz w:val="20"/>
          <w:szCs w:val="20"/>
        </w:rPr>
        <w:t xml:space="preserve">a) participarea la procedura de achiziţie publică organizată de Municipiul Slobozia pentru atribuirea contractului </w:t>
      </w:r>
      <w:r w:rsidRPr="00761586">
        <w:rPr>
          <w:rFonts w:ascii="Times New Roman" w:hAnsi="Times New Roman"/>
          <w:b/>
          <w:bCs/>
          <w:sz w:val="20"/>
          <w:szCs w:val="20"/>
        </w:rPr>
        <w:t>___________________________________________</w:t>
      </w:r>
    </w:p>
    <w:p w:rsidR="00CB0167" w:rsidRPr="00761586" w:rsidRDefault="00CB0167">
      <w:pPr>
        <w:spacing w:after="0"/>
        <w:rPr>
          <w:rFonts w:ascii="Times New Roman" w:hAnsi="Times New Roman"/>
          <w:iCs/>
          <w:sz w:val="20"/>
          <w:szCs w:val="20"/>
        </w:rPr>
      </w:pPr>
      <w:r w:rsidRPr="00761586">
        <w:rPr>
          <w:rFonts w:ascii="Times New Roman" w:hAnsi="Times New Roman"/>
          <w:sz w:val="20"/>
          <w:szCs w:val="20"/>
        </w:rPr>
        <w:t xml:space="preserve"> b) derularea în comun a contractului de achiziţie publică </w:t>
      </w:r>
      <w:r w:rsidRPr="00761586">
        <w:rPr>
          <w:rFonts w:ascii="Times New Roman" w:hAnsi="Times New Roman"/>
          <w:iCs/>
          <w:sz w:val="20"/>
          <w:szCs w:val="20"/>
        </w:rPr>
        <w:t xml:space="preserve">în cazul desemnării ofertei comune ca fiind câştigătoare. </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2.2 Alte activitaţi ce se vor realiza în comun: </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 ___________________________________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2.3 Contribuţia financiară/tehnică/profesională a fiecareipărţi la îndeplinirea contractului de achiziţie publică este:</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line="360" w:lineRule="auto"/>
        <w:jc w:val="both"/>
        <w:rPr>
          <w:rFonts w:ascii="Times New Roman" w:hAnsi="Times New Roman"/>
          <w:sz w:val="20"/>
          <w:szCs w:val="20"/>
        </w:rPr>
      </w:pPr>
    </w:p>
    <w:p w:rsidR="00CB0167" w:rsidRPr="00761586" w:rsidRDefault="00CB0167">
      <w:pPr>
        <w:numPr>
          <w:ilvl w:val="0"/>
          <w:numId w:val="14"/>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DURATA ACORDULUI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761586">
        <w:rPr>
          <w:rFonts w:ascii="Times New Roman" w:hAnsi="Times New Roman"/>
          <w:iCs/>
          <w:sz w:val="20"/>
          <w:szCs w:val="20"/>
        </w:rPr>
        <w:t>în cazul desemnării asocierii ca fiind câştigătoare a procedurii de achiziţie)</w:t>
      </w:r>
      <w:r w:rsidR="00550AA9" w:rsidRPr="00761586">
        <w:rPr>
          <w:rFonts w:ascii="Times New Roman" w:hAnsi="Times New Roman"/>
          <w:iCs/>
          <w:sz w:val="20"/>
          <w:szCs w:val="20"/>
        </w:rPr>
        <w:t>.</w:t>
      </w:r>
    </w:p>
    <w:p w:rsidR="00CB0167" w:rsidRPr="00761586" w:rsidRDefault="00CB0167">
      <w:pPr>
        <w:numPr>
          <w:ilvl w:val="0"/>
          <w:numId w:val="15"/>
        </w:numPr>
        <w:tabs>
          <w:tab w:val="left" w:pos="720"/>
        </w:tabs>
        <w:suppressAutoHyphens/>
        <w:spacing w:after="0"/>
        <w:rPr>
          <w:rFonts w:ascii="Times New Roman" w:hAnsi="Times New Roman"/>
          <w:sz w:val="20"/>
          <w:szCs w:val="20"/>
        </w:rPr>
      </w:pPr>
      <w:r w:rsidRPr="00761586">
        <w:rPr>
          <w:rFonts w:ascii="Times New Roman" w:hAnsi="Times New Roman"/>
          <w:b/>
          <w:sz w:val="20"/>
          <w:szCs w:val="20"/>
        </w:rPr>
        <w:lastRenderedPageBreak/>
        <w:t>CONDIȚIILE DE ADMINISTRARE ȘI CONDUCERE A ASOCIERII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rsidR="00CB0167" w:rsidRPr="00761586" w:rsidRDefault="00CB0167" w:rsidP="006A0028">
      <w:pPr>
        <w:spacing w:after="0"/>
        <w:jc w:val="both"/>
        <w:rPr>
          <w:rFonts w:ascii="Times New Roman" w:hAnsi="Times New Roman"/>
          <w:sz w:val="20"/>
          <w:szCs w:val="20"/>
        </w:rPr>
      </w:pPr>
      <w:r w:rsidRPr="00761586">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761586">
        <w:rPr>
          <w:rFonts w:ascii="Times New Roman" w:hAnsi="Times New Roman"/>
          <w:iCs/>
          <w:sz w:val="20"/>
          <w:szCs w:val="20"/>
        </w:rPr>
        <w:t>în cazul desemnării asocierii ca fiind câştigătoare a procedurii de achiziţie.</w:t>
      </w:r>
    </w:p>
    <w:p w:rsidR="00CB0167" w:rsidRPr="00761586" w:rsidRDefault="00CB0167">
      <w:pPr>
        <w:numPr>
          <w:ilvl w:val="0"/>
          <w:numId w:val="15"/>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RĂSPUNDERE</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5.1 Părţile vor răspunde solidar şi individual în fața Beneficiarului în ceea ce priveşte toate obligaţiileşiresponsabilităţile decurgând din sau în legătura cu Contractul.</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ALTE CLAUZE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obţinereaconsimţământului scris prealabil atât al celorlalte Parţi cât şi a Beneficiarului.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6.3 Prezentul acord se completează în ceea ce priveşte termenele şicondiţiile de realizare a serviciilor, cu prevederile contractului ce se va încheia între …............................... (liderul de asociere) şi Beneficiar.</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SEDIUL ASOCIERII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7.1 Sediul asocierii va fi în ……………………………………………(adresa completă, nr. de tel, nr. de fax).</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ÎNCETAREA ACORDULUI DE ASOCIERE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8.1 Asocierea încetează prin :</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hotărârea comună a membrilor asociați;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expirarea duratei pentru care s-a incheiat acordul de asociere;</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neîndeplinirea sau imposibilitatea îndeplinirii obiectivului de activitate sau a obligațiilor asumate de părți;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alte cazuri prevăzute de lege;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COMUNICĂRI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9.1 Orice comunicare între părţi este valabil îndeplinită dacă se va face în scris şi va fi transmisă la adresa/adresele ......................................................., prevăzute la art..........</w:t>
      </w:r>
    </w:p>
    <w:p w:rsidR="00CB0167" w:rsidRPr="00761586" w:rsidRDefault="00CB0167">
      <w:pPr>
        <w:spacing w:after="0" w:line="360" w:lineRule="auto"/>
        <w:jc w:val="both"/>
        <w:rPr>
          <w:rFonts w:ascii="Times New Roman" w:hAnsi="Times New Roman"/>
          <w:b/>
          <w:bCs/>
          <w:sz w:val="20"/>
          <w:szCs w:val="20"/>
        </w:rPr>
      </w:pPr>
      <w:r w:rsidRPr="00761586">
        <w:rPr>
          <w:rFonts w:ascii="Times New Roman" w:hAnsi="Times New Roman"/>
          <w:sz w:val="20"/>
          <w:szCs w:val="20"/>
        </w:rPr>
        <w:t>9.2 De comun acord, asociaţii pot stabili şi alte modalităţi de comunicare.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LITIGII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10.1 Litigiile intervenite între părţi se vor soluţiona pe cale amiabilă, iar în caz de nerezolvare vor fi soluţionate de către instanţa de judecată competentă.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Prezentul acord de asociere s-a încheiat astăzi ….................................. în …........ exemplare originale, câte unul pentru fiecare parte și unul pentru autoritatea contractantă.</w:t>
      </w:r>
    </w:p>
    <w:p w:rsidR="00CB0167" w:rsidRPr="00761586" w:rsidRDefault="00CB0167">
      <w:pPr>
        <w:spacing w:after="0"/>
        <w:jc w:val="both"/>
        <w:rPr>
          <w:rFonts w:ascii="Times New Roman" w:hAnsi="Times New Roman"/>
          <w:sz w:val="20"/>
          <w:szCs w:val="20"/>
        </w:rPr>
      </w:pPr>
    </w:p>
    <w:p w:rsidR="00FF21A3" w:rsidRPr="00761586" w:rsidRDefault="00CB0167" w:rsidP="00FF21A3">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FF21A3" w:rsidRPr="00761586" w:rsidRDefault="00FF21A3" w:rsidP="00FF21A3">
      <w:pPr>
        <w:tabs>
          <w:tab w:val="left" w:pos="0"/>
        </w:tabs>
        <w:spacing w:after="0"/>
        <w:rPr>
          <w:rFonts w:ascii="Times New Roman" w:hAnsi="Times New Roman"/>
          <w:bCs/>
          <w:sz w:val="20"/>
          <w:szCs w:val="20"/>
        </w:rPr>
      </w:pPr>
    </w:p>
    <w:p w:rsidR="00CB0167" w:rsidRPr="00761586" w:rsidRDefault="00CB0167" w:rsidP="00FF21A3">
      <w:pPr>
        <w:tabs>
          <w:tab w:val="left" w:pos="0"/>
        </w:tabs>
        <w:spacing w:after="0"/>
        <w:rPr>
          <w:rFonts w:ascii="Times New Roman" w:hAnsi="Times New Roman"/>
          <w:sz w:val="20"/>
          <w:szCs w:val="20"/>
        </w:rPr>
      </w:pPr>
      <w:r w:rsidRPr="00761586">
        <w:rPr>
          <w:rFonts w:ascii="Times New Roman" w:hAnsi="Times New Roman"/>
          <w:b/>
          <w:sz w:val="20"/>
          <w:szCs w:val="20"/>
        </w:rPr>
        <w:t xml:space="preserve">NOTA: </w:t>
      </w:r>
      <w:r w:rsidRPr="00761586">
        <w:rPr>
          <w:rFonts w:ascii="Times New Roman" w:hAnsi="Times New Roman"/>
          <w:sz w:val="20"/>
          <w:szCs w:val="20"/>
        </w:rPr>
        <w:t>Prezentul Acord de Asociere conţine clauzele obligatorii, părţile putând adăuga şi alte clauze</w:t>
      </w:r>
    </w:p>
    <w:p w:rsidR="00FF21A3" w:rsidRPr="00761586" w:rsidRDefault="00FF21A3">
      <w:pPr>
        <w:spacing w:after="0"/>
        <w:jc w:val="right"/>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0D1087" w:rsidRPr="00761586" w:rsidRDefault="000D1087" w:rsidP="0060276F">
      <w:pPr>
        <w:spacing w:after="0"/>
        <w:rPr>
          <w:rFonts w:ascii="Times New Roman" w:hAnsi="Times New Roman"/>
          <w:b/>
          <w:bCs/>
          <w:sz w:val="20"/>
          <w:szCs w:val="20"/>
        </w:rPr>
      </w:pPr>
    </w:p>
    <w:p w:rsidR="0060276F" w:rsidRPr="00761586" w:rsidRDefault="0060276F"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lastRenderedPageBreak/>
        <w:t>Formular nr. 4</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i/>
          <w:sz w:val="20"/>
          <w:szCs w:val="20"/>
        </w:rPr>
      </w:pPr>
    </w:p>
    <w:p w:rsidR="00CB0167" w:rsidRPr="00761586" w:rsidRDefault="00CB0167">
      <w:pPr>
        <w:autoSpaceDE w:val="0"/>
        <w:spacing w:after="0"/>
        <w:jc w:val="both"/>
        <w:rPr>
          <w:rFonts w:ascii="Times New Roman" w:hAnsi="Times New Roman"/>
          <w:sz w:val="20"/>
          <w:szCs w:val="20"/>
        </w:rPr>
      </w:pPr>
    </w:p>
    <w:p w:rsidR="00CB0167" w:rsidRPr="00761586" w:rsidRDefault="00CB0167">
      <w:pPr>
        <w:autoSpaceDE w:val="0"/>
        <w:spacing w:after="0"/>
        <w:jc w:val="center"/>
        <w:rPr>
          <w:rFonts w:ascii="Times New Roman" w:hAnsi="Times New Roman"/>
          <w:b/>
          <w:sz w:val="20"/>
          <w:szCs w:val="20"/>
        </w:rPr>
      </w:pPr>
      <w:r w:rsidRPr="00761586">
        <w:rPr>
          <w:rFonts w:ascii="Times New Roman" w:hAnsi="Times New Roman"/>
          <w:b/>
          <w:sz w:val="20"/>
          <w:szCs w:val="20"/>
        </w:rPr>
        <w:t>Acord de subcontractare</w:t>
      </w:r>
    </w:p>
    <w:p w:rsidR="00CB0167" w:rsidRPr="00761586" w:rsidRDefault="00CB0167">
      <w:pPr>
        <w:autoSpaceDE w:val="0"/>
        <w:spacing w:after="0"/>
        <w:jc w:val="center"/>
        <w:rPr>
          <w:rFonts w:ascii="Times New Roman" w:hAnsi="Times New Roman"/>
          <w:b/>
          <w:sz w:val="20"/>
          <w:szCs w:val="20"/>
          <w:u w:val="single"/>
        </w:rPr>
      </w:pPr>
      <w:r w:rsidRPr="00761586">
        <w:rPr>
          <w:rFonts w:ascii="Times New Roman" w:hAnsi="Times New Roman"/>
          <w:b/>
          <w:sz w:val="20"/>
          <w:szCs w:val="20"/>
        </w:rPr>
        <w:t>Nr. _________________</w:t>
      </w:r>
    </w:p>
    <w:p w:rsidR="00CB0167" w:rsidRPr="00761586" w:rsidRDefault="00CB0167">
      <w:pPr>
        <w:autoSpaceDE w:val="0"/>
        <w:spacing w:after="0"/>
        <w:jc w:val="center"/>
        <w:rPr>
          <w:rFonts w:ascii="Times New Roman" w:hAnsi="Times New Roman"/>
          <w:sz w:val="20"/>
          <w:szCs w:val="20"/>
        </w:rPr>
      </w:pP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tabs>
          <w:tab w:val="left" w:pos="0"/>
        </w:tabs>
        <w:spacing w:after="0"/>
        <w:jc w:val="right"/>
        <w:rPr>
          <w:rFonts w:ascii="Times New Roman" w:hAnsi="Times New Roman"/>
          <w:bCs/>
          <w:sz w:val="20"/>
          <w:szCs w:val="20"/>
        </w:rPr>
      </w:pPr>
    </w:p>
    <w:p w:rsidR="00CB0167" w:rsidRPr="00761586" w:rsidRDefault="00CB0167">
      <w:pPr>
        <w:autoSpaceDE w:val="0"/>
        <w:spacing w:after="0"/>
        <w:jc w:val="center"/>
        <w:rPr>
          <w:rFonts w:ascii="Times New Roman" w:hAnsi="Times New Roman"/>
          <w:sz w:val="20"/>
          <w:szCs w:val="20"/>
        </w:rPr>
      </w:pP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Art.1. Părţile acordului :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 reprezentată prin................................, în calitate de contractor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şi</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________________________ reprezentată prin..............................., în calitate de subcontractant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2. Obiectul acordului: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Părțile au convenit ca în cazul desemnării ofertei ca fiind câştigătoare la procedura de achiziţie publică organizată de </w:t>
      </w:r>
      <w:r w:rsidRPr="00761586">
        <w:rPr>
          <w:rFonts w:ascii="Times New Roman" w:hAnsi="Times New Roman"/>
          <w:b/>
          <w:sz w:val="20"/>
          <w:szCs w:val="20"/>
        </w:rPr>
        <w:t>Municipiul Slobozia</w:t>
      </w:r>
      <w:r w:rsidRPr="00761586">
        <w:rPr>
          <w:rFonts w:ascii="Times New Roman" w:hAnsi="Times New Roman"/>
          <w:sz w:val="20"/>
          <w:szCs w:val="20"/>
        </w:rPr>
        <w:t xml:space="preserve"> să desfăşoare următoarele activitaţi ce se vor subcontracta______________________________________________________________.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Art.3. Valoarea estimată a serviciilor ce se vor presta de subcontractantul _____________________  reprezintă _____% din valoarea totală a serviciilor ofertate.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Art.4. Durata de prestare a ___________________________ (serviciilor) este de ________ luni.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Art.5. Alte dispoziţii: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Încetarea acordului de subcontractare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Acordul îşi încetează activitatea ca urmare a următoarelor cauze: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 expirarea duratei pentru care s-a încheiat acordul;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b) alte cauze prevăzute de lege.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6. Comunicări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Orice comunicare între părţi este valabil îndeplinită dacă se va face în scris şi va fi transmisă la adresa/adresele ......................................................., prevăzute la art.1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Art.7. Subcontractantul se angajează faţă de contractant cu aceleaşiobligaţiişiresponsabilităţi pe care contractantul le are faţă de investitor conform contractului_______________________________(denumire contract)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Art.8. Neînţelegerile dintre părţi se vor rezolva pe cale amiabilă. Dacă acest lucru nu este posibil, litigiile se vor soluţiona pe cale legală.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Prezentul acord s-a încheiat în două exemplare, câte un exemplar pentru fiecare parte.</w:t>
      </w:r>
    </w:p>
    <w:p w:rsidR="00CB0167" w:rsidRPr="00761586" w:rsidRDefault="00CB0167">
      <w:pPr>
        <w:spacing w:after="0"/>
        <w:rPr>
          <w:rFonts w:ascii="Times New Roman" w:hAnsi="Times New Roman"/>
          <w:b/>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D30411" w:rsidRDefault="00D30411">
      <w:pPr>
        <w:tabs>
          <w:tab w:val="left" w:pos="0"/>
        </w:tabs>
        <w:spacing w:after="0"/>
        <w:rPr>
          <w:rFonts w:ascii="Times New Roman" w:hAnsi="Times New Roman"/>
          <w:bCs/>
          <w:sz w:val="20"/>
          <w:szCs w:val="20"/>
        </w:rPr>
      </w:pPr>
    </w:p>
    <w:p w:rsidR="00FC5FE9" w:rsidRPr="00761586" w:rsidRDefault="00FC5FE9">
      <w:pPr>
        <w:tabs>
          <w:tab w:val="left" w:pos="0"/>
        </w:tabs>
        <w:spacing w:after="0"/>
        <w:rPr>
          <w:rFonts w:ascii="Times New Roman" w:hAnsi="Times New Roman"/>
          <w:bCs/>
          <w:sz w:val="20"/>
          <w:szCs w:val="20"/>
        </w:rPr>
      </w:pPr>
    </w:p>
    <w:p w:rsidR="00D30411" w:rsidRPr="00761586" w:rsidRDefault="00D30411">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bookmarkStart w:id="0" w:name="_Hlk153357346"/>
    </w:p>
    <w:p w:rsidR="0060276F" w:rsidRPr="00761586" w:rsidRDefault="0060276F">
      <w:pPr>
        <w:tabs>
          <w:tab w:val="left" w:pos="0"/>
        </w:tabs>
        <w:spacing w:after="0"/>
        <w:rPr>
          <w:rFonts w:ascii="Times New Roman" w:hAnsi="Times New Roman"/>
          <w:bCs/>
          <w:sz w:val="20"/>
          <w:szCs w:val="20"/>
        </w:rPr>
      </w:pPr>
    </w:p>
    <w:bookmarkEnd w:id="0"/>
    <w:p w:rsidR="00CB0167" w:rsidRPr="00761586" w:rsidRDefault="00CB0167">
      <w:pPr>
        <w:autoSpaceDE w:val="0"/>
        <w:autoSpaceDN w:val="0"/>
        <w:adjustRightInd w:val="0"/>
        <w:jc w:val="right"/>
        <w:rPr>
          <w:rFonts w:ascii="Times New Roman" w:hAnsi="Times New Roman"/>
          <w:b/>
          <w:sz w:val="20"/>
          <w:szCs w:val="20"/>
        </w:rPr>
      </w:pPr>
      <w:r w:rsidRPr="00761586">
        <w:rPr>
          <w:rFonts w:ascii="Times New Roman" w:hAnsi="Times New Roman"/>
          <w:b/>
          <w:sz w:val="20"/>
          <w:szCs w:val="20"/>
        </w:rPr>
        <w:lastRenderedPageBreak/>
        <w:t xml:space="preserve">Formularul nr. </w:t>
      </w:r>
      <w:r w:rsidR="00A35E54" w:rsidRPr="00761586">
        <w:rPr>
          <w:rFonts w:ascii="Times New Roman" w:hAnsi="Times New Roman"/>
          <w:b/>
          <w:sz w:val="20"/>
          <w:szCs w:val="20"/>
        </w:rPr>
        <w:t>5</w:t>
      </w:r>
    </w:p>
    <w:p w:rsidR="00CB0167" w:rsidRPr="00761586" w:rsidRDefault="00CB0167">
      <w:pPr>
        <w:spacing w:after="0"/>
        <w:jc w:val="both"/>
        <w:rPr>
          <w:rFonts w:ascii="Times New Roman" w:hAnsi="Times New Roman"/>
          <w:sz w:val="20"/>
          <w:szCs w:val="20"/>
        </w:rPr>
      </w:pPr>
      <w:bookmarkStart w:id="1" w:name="_Toc292702278"/>
      <w:bookmarkStart w:id="2" w:name="_Toc108265219"/>
      <w:bookmarkStart w:id="3" w:name="_Toc106526901"/>
      <w:bookmarkStart w:id="4" w:name="_Toc135122237"/>
      <w:bookmarkStart w:id="5" w:name="_Toc106758204"/>
      <w:bookmarkStart w:id="6" w:name="_Toc292702151"/>
      <w:r w:rsidRPr="00761586">
        <w:rPr>
          <w:rFonts w:ascii="Times New Roman" w:hAnsi="Times New Roman"/>
          <w:sz w:val="20"/>
          <w:szCs w:val="20"/>
        </w:rPr>
        <w:t>..............................................</w:t>
      </w:r>
    </w:p>
    <w:p w:rsidR="00CB0167" w:rsidRPr="00761586" w:rsidRDefault="00CB0167">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pStyle w:val="Heading2"/>
        <w:tabs>
          <w:tab w:val="left" w:pos="0"/>
        </w:tabs>
        <w:rPr>
          <w:rFonts w:ascii="Times New Roman" w:hAnsi="Times New Roman"/>
          <w:iCs/>
          <w:caps/>
          <w:sz w:val="20"/>
          <w:szCs w:val="20"/>
        </w:rPr>
      </w:pPr>
    </w:p>
    <w:bookmarkEnd w:id="1"/>
    <w:bookmarkEnd w:id="2"/>
    <w:bookmarkEnd w:id="3"/>
    <w:bookmarkEnd w:id="4"/>
    <w:bookmarkEnd w:id="5"/>
    <w:bookmarkEnd w:id="6"/>
    <w:p w:rsidR="00CB0167" w:rsidRPr="00761586" w:rsidRDefault="00CB0167">
      <w:pPr>
        <w:pStyle w:val="H6"/>
        <w:spacing w:line="360" w:lineRule="auto"/>
        <w:jc w:val="center"/>
        <w:rPr>
          <w:sz w:val="20"/>
        </w:rPr>
      </w:pPr>
      <w:r w:rsidRPr="00761586">
        <w:rPr>
          <w:sz w:val="20"/>
        </w:rPr>
        <w:t>DECLARATIE PRIVIND RESPECTAREA OBLIGATIILOR RELEVANTE DIN DOMENIILE MEDIULUI, SOCIAL SI AL RELATIILOR DE MUNCA</w:t>
      </w:r>
    </w:p>
    <w:p w:rsidR="00CB0167" w:rsidRPr="00761586" w:rsidRDefault="00CB0167">
      <w:pPr>
        <w:jc w:val="center"/>
        <w:rPr>
          <w:rFonts w:ascii="Times New Roman" w:hAnsi="Times New Roman"/>
          <w:sz w:val="20"/>
          <w:szCs w:val="20"/>
        </w:rPr>
      </w:pP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Subsemnatul …………………….. (nume si prenume), reprezentant al ……………………….. (denumirea ofertantului) declar pe propria raspundere ca ma angajez sa execut contractul de servicii: ........................................................................................................................................., in conformitate cu regulile obligatorii referitoare la respectarea obligatiilor relevante din domeniul mediului, social si relatiilor de munca, care sunt in vigoare in Romania, iar costul pentru indeplinirea acestor obligatii sunt incluse in pretul ofertei.</w:t>
      </w: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 xml:space="preserve">De asemenea, declar pe propria raspundere ca la elaborarea ofertei am tinut cont de obligatiile referitoare la conditiile de munca si de protectie a muncii. </w:t>
      </w:r>
    </w:p>
    <w:p w:rsidR="00CB0167" w:rsidRPr="00761586" w:rsidRDefault="00CB0167">
      <w:pPr>
        <w:pStyle w:val="text"/>
        <w:widowControl/>
        <w:rPr>
          <w:rFonts w:ascii="Times New Roman" w:hAnsi="Times New Roman"/>
          <w:sz w:val="20"/>
          <w:lang w:val="ro-RO"/>
        </w:rPr>
      </w:pPr>
    </w:p>
    <w:p w:rsidR="00CB0167" w:rsidRPr="00761586" w:rsidRDefault="00CB0167">
      <w:pPr>
        <w:spacing w:after="0" w:line="240" w:lineRule="auto"/>
        <w:jc w:val="both"/>
        <w:rPr>
          <w:rFonts w:ascii="Times New Roman" w:hAnsi="Times New Roman"/>
          <w:sz w:val="20"/>
          <w:szCs w:val="20"/>
        </w:rPr>
      </w:pPr>
      <w:r w:rsidRPr="00761586">
        <w:rPr>
          <w:rFonts w:ascii="Times New Roman" w:hAnsi="Times New Roman"/>
          <w:sz w:val="20"/>
          <w:szCs w:val="20"/>
        </w:rPr>
        <w:t>Data completarii:</w:t>
      </w:r>
    </w:p>
    <w:p w:rsidR="00CB0167" w:rsidRPr="00761586" w:rsidRDefault="00CB0167">
      <w:pPr>
        <w:spacing w:after="60" w:line="264" w:lineRule="auto"/>
        <w:ind w:left="450"/>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Nume, prenume: ………………………………………..</w:t>
      </w:r>
    </w:p>
    <w:p w:rsidR="00CB0167" w:rsidRPr="00761586" w:rsidRDefault="00CB0167">
      <w:pPr>
        <w:spacing w:after="0"/>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CB0167" w:rsidRPr="00761586" w:rsidRDefault="00CB0167">
      <w:pPr>
        <w:spacing w:after="60" w:line="264" w:lineRule="auto"/>
        <w:ind w:left="450"/>
        <w:rPr>
          <w:rFonts w:ascii="Times New Roman" w:hAnsi="Times New Roman"/>
          <w:bCs/>
          <w:sz w:val="20"/>
          <w:szCs w:val="20"/>
        </w:rPr>
      </w:pPr>
    </w:p>
    <w:p w:rsidR="00CB0167" w:rsidRPr="00761586" w:rsidRDefault="00CB0167">
      <w:pPr>
        <w:widowControl w:val="0"/>
        <w:autoSpaceDE w:val="0"/>
        <w:autoSpaceDN w:val="0"/>
        <w:adjustRightInd w:val="0"/>
        <w:spacing w:after="0"/>
        <w:ind w:right="-20"/>
        <w:jc w:val="both"/>
        <w:rPr>
          <w:rFonts w:ascii="Times New Roman" w:hAnsi="Times New Roman"/>
          <w:b/>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keepNext/>
        <w:jc w:val="right"/>
        <w:outlineLvl w:val="0"/>
        <w:rPr>
          <w:rFonts w:ascii="Times New Roman" w:hAnsi="Times New Roman"/>
          <w:b/>
          <w:bCs/>
          <w:i/>
          <w:sz w:val="20"/>
          <w:szCs w:val="20"/>
        </w:rPr>
      </w:pPr>
      <w:r w:rsidRPr="00761586">
        <w:rPr>
          <w:rFonts w:ascii="Times New Roman" w:hAnsi="Times New Roman"/>
          <w:b/>
          <w:sz w:val="20"/>
          <w:szCs w:val="20"/>
        </w:rPr>
        <w:lastRenderedPageBreak/>
        <w:t xml:space="preserve">    Formularul nr. </w:t>
      </w:r>
      <w:r w:rsidR="00A35E54" w:rsidRPr="00761586">
        <w:rPr>
          <w:rFonts w:ascii="Times New Roman" w:hAnsi="Times New Roman"/>
          <w:b/>
          <w:sz w:val="20"/>
          <w:szCs w:val="20"/>
        </w:rPr>
        <w:t>6</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jc w:val="both"/>
        <w:rPr>
          <w:rFonts w:ascii="Times New Roman" w:hAnsi="Times New Roman"/>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before="120" w:after="120"/>
        <w:jc w:val="both"/>
        <w:rPr>
          <w:rFonts w:ascii="Times New Roman" w:hAnsi="Times New Roman"/>
          <w:sz w:val="20"/>
          <w:szCs w:val="20"/>
        </w:rPr>
      </w:pPr>
    </w:p>
    <w:p w:rsidR="00CB0167" w:rsidRPr="00761586" w:rsidRDefault="00CB0167">
      <w:pPr>
        <w:spacing w:before="120" w:after="120"/>
        <w:jc w:val="both"/>
        <w:rPr>
          <w:rFonts w:ascii="Times New Roman" w:hAnsi="Times New Roman"/>
          <w:sz w:val="20"/>
          <w:szCs w:val="20"/>
        </w:rPr>
      </w:pPr>
    </w:p>
    <w:p w:rsidR="00CB0167" w:rsidRPr="00761586" w:rsidRDefault="00CB0167">
      <w:pPr>
        <w:keepLines/>
        <w:tabs>
          <w:tab w:val="left" w:pos="720"/>
        </w:tabs>
        <w:spacing w:before="60" w:after="60"/>
        <w:jc w:val="center"/>
        <w:outlineLvl w:val="1"/>
        <w:rPr>
          <w:rFonts w:ascii="Times New Roman" w:hAnsi="Times New Roman"/>
          <w:b/>
          <w:bCs/>
          <w:iCs/>
          <w:sz w:val="20"/>
          <w:szCs w:val="20"/>
        </w:rPr>
      </w:pPr>
    </w:p>
    <w:p w:rsidR="00CB0167" w:rsidRPr="00761586" w:rsidRDefault="00CB0167">
      <w:pPr>
        <w:keepNext/>
        <w:spacing w:after="360"/>
        <w:jc w:val="center"/>
        <w:textAlignment w:val="baseline"/>
        <w:outlineLvl w:val="0"/>
        <w:rPr>
          <w:rFonts w:ascii="Times New Roman" w:hAnsi="Times New Roman"/>
          <w:b/>
          <w:sz w:val="20"/>
          <w:szCs w:val="20"/>
        </w:rPr>
      </w:pPr>
      <w:r w:rsidRPr="00761586">
        <w:rPr>
          <w:rFonts w:ascii="Times New Roman" w:hAnsi="Times New Roman"/>
          <w:b/>
          <w:sz w:val="20"/>
          <w:szCs w:val="20"/>
        </w:rPr>
        <w:t>PROPUNERE TEHNICĂ</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Ofertantul va elabora Propunerea Tehnică in conformitate cu cerințele prevăzute în prezentul Caiet de Sarcini. Informațiile din Propunerea Tehnică trebuie să permită̆ identificarea cu ușurință a corespondentei cu cerințele impuse în Caietul de Sarcini. </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Cerințele cuprinse in Caietul de Sarcini sunt considerate minimale, iar nerespectarea sau neîndeplinirea acestora va conduce la respingerea ofertei.</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În cadrul Propunerii Tehnice, ofertanții vor prezenta minim următoarele informații: </w:t>
      </w:r>
    </w:p>
    <w:p w:rsidR="00CB0167" w:rsidRPr="00761586" w:rsidRDefault="00CB0167">
      <w:pPr>
        <w:numPr>
          <w:ilvl w:val="0"/>
          <w:numId w:val="18"/>
        </w:numPr>
        <w:jc w:val="both"/>
        <w:rPr>
          <w:rFonts w:ascii="Times New Roman" w:hAnsi="Times New Roman"/>
          <w:sz w:val="20"/>
          <w:szCs w:val="20"/>
        </w:rPr>
      </w:pPr>
      <w:r w:rsidRPr="00761586">
        <w:rPr>
          <w:rFonts w:ascii="Times New Roman" w:hAnsi="Times New Roman"/>
          <w:sz w:val="20"/>
          <w:szCs w:val="20"/>
        </w:rPr>
        <w:t>Activitățile ce vor fi realizate în cadrul contractului de prestări servicii și planul de lucru, fără a se limita la acestea;</w:t>
      </w:r>
    </w:p>
    <w:p w:rsidR="006C6BF5" w:rsidRPr="00761586" w:rsidRDefault="00B10CD3" w:rsidP="006A7A4A">
      <w:pPr>
        <w:numPr>
          <w:ilvl w:val="0"/>
          <w:numId w:val="18"/>
        </w:numPr>
        <w:shd w:val="clear" w:color="auto" w:fill="FFFFFF"/>
        <w:spacing w:before="240"/>
        <w:jc w:val="both"/>
        <w:rPr>
          <w:rFonts w:ascii="Times New Roman" w:hAnsi="Times New Roman"/>
          <w:sz w:val="20"/>
          <w:szCs w:val="20"/>
        </w:rPr>
      </w:pPr>
      <w:r w:rsidRPr="00761586">
        <w:rPr>
          <w:rFonts w:ascii="Times New Roman" w:hAnsi="Times New Roman"/>
          <w:bCs/>
          <w:sz w:val="20"/>
          <w:szCs w:val="20"/>
        </w:rPr>
        <w:t>Propunerea echipei de proiect</w:t>
      </w:r>
      <w:r w:rsidR="00475588" w:rsidRPr="00761586">
        <w:rPr>
          <w:rFonts w:ascii="Times New Roman" w:hAnsi="Times New Roman"/>
          <w:bCs/>
          <w:sz w:val="20"/>
          <w:szCs w:val="20"/>
        </w:rPr>
        <w:t xml:space="preserve"> </w:t>
      </w:r>
      <w:r w:rsidRPr="00761586">
        <w:rPr>
          <w:rFonts w:ascii="Times New Roman" w:hAnsi="Times New Roman"/>
          <w:sz w:val="20"/>
          <w:szCs w:val="20"/>
        </w:rPr>
        <w:t>din care să reiasă desemnarea persoanelor responsabile cu implementarea contractului</w:t>
      </w:r>
      <w:r w:rsidR="006A7A4A" w:rsidRPr="00761586">
        <w:rPr>
          <w:rFonts w:ascii="Times New Roman" w:hAnsi="Times New Roman"/>
          <w:sz w:val="20"/>
          <w:szCs w:val="20"/>
        </w:rPr>
        <w:t>.</w:t>
      </w:r>
    </w:p>
    <w:p w:rsidR="006C6BF5" w:rsidRPr="00761586" w:rsidRDefault="006C6BF5">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r w:rsidRPr="00761586">
        <w:rPr>
          <w:rFonts w:ascii="Times New Roman" w:hAnsi="Times New Roman"/>
          <w:sz w:val="20"/>
          <w:szCs w:val="20"/>
        </w:rPr>
        <w:t xml:space="preserve">Data </w:t>
      </w:r>
      <w:r w:rsidR="00B10CD3" w:rsidRPr="00761586">
        <w:rPr>
          <w:rFonts w:ascii="Times New Roman" w:hAnsi="Times New Roman"/>
          <w:sz w:val="20"/>
          <w:szCs w:val="20"/>
        </w:rPr>
        <w:t>completării</w:t>
      </w:r>
      <w:r w:rsidRPr="00761586">
        <w:rPr>
          <w:rFonts w:ascii="Times New Roman" w:hAnsi="Times New Roman"/>
          <w:sz w:val="20"/>
          <w:szCs w:val="20"/>
        </w:rPr>
        <w:t>:</w:t>
      </w: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FF21A3" w:rsidRPr="00761586" w:rsidRDefault="00FF21A3">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sz w:val="20"/>
          <w:szCs w:val="20"/>
          <w:lang w:eastAsia="hi-IN" w:bidi="hi-IN"/>
        </w:rPr>
      </w:pPr>
      <w:r w:rsidRPr="00761586">
        <w:rPr>
          <w:rFonts w:ascii="Times New Roman" w:hAnsi="Times New Roman"/>
          <w:b/>
          <w:bCs/>
          <w:iCs/>
          <w:sz w:val="20"/>
          <w:szCs w:val="20"/>
        </w:rPr>
        <w:lastRenderedPageBreak/>
        <w:t xml:space="preserve">Formular nr. </w:t>
      </w:r>
      <w:r w:rsidR="00A35E54" w:rsidRPr="00761586">
        <w:rPr>
          <w:rFonts w:ascii="Times New Roman" w:hAnsi="Times New Roman"/>
          <w:b/>
          <w:bCs/>
          <w:iCs/>
          <w:sz w:val="20"/>
          <w:szCs w:val="20"/>
        </w:rPr>
        <w:t>7</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after="0"/>
        <w:rPr>
          <w:rFonts w:ascii="Times New Roman" w:hAnsi="Times New Roman"/>
          <w:bCs/>
          <w:i/>
          <w:sz w:val="20"/>
          <w:szCs w:val="20"/>
        </w:rPr>
      </w:pPr>
    </w:p>
    <w:p w:rsidR="00CB0167" w:rsidRPr="00761586" w:rsidRDefault="00CB0167">
      <w:pPr>
        <w:shd w:val="clear" w:color="auto" w:fill="FFFFFF"/>
        <w:spacing w:after="0"/>
        <w:jc w:val="center"/>
        <w:rPr>
          <w:rFonts w:ascii="Times New Roman" w:hAnsi="Times New Roman"/>
          <w:b/>
          <w:sz w:val="20"/>
          <w:szCs w:val="20"/>
        </w:rPr>
      </w:pPr>
      <w:r w:rsidRPr="00761586">
        <w:rPr>
          <w:rFonts w:ascii="Times New Roman" w:hAnsi="Times New Roman"/>
          <w:b/>
          <w:sz w:val="20"/>
          <w:szCs w:val="20"/>
        </w:rPr>
        <w:t>Împuternicire</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bCs/>
          <w:sz w:val="20"/>
          <w:szCs w:val="20"/>
        </w:rPr>
      </w:pPr>
    </w:p>
    <w:p w:rsidR="00CB0167" w:rsidRPr="00761586" w:rsidRDefault="00CB0167">
      <w:pPr>
        <w:spacing w:after="0"/>
        <w:jc w:val="center"/>
        <w:rPr>
          <w:rFonts w:ascii="Times New Roman" w:hAnsi="Times New Roman"/>
          <w:bCs/>
          <w:sz w:val="20"/>
          <w:szCs w:val="20"/>
        </w:rPr>
      </w:pP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Subscrisa, ………………………………………………………………………………..(nume/denumire), cu sediul în ……………………………..(adresa operatorului economic),  înmatriculata la Registrul Comerţului sub nr.……., CIF ……………., atribut fiscal ……....., reprezentată prin………………………, în calitate de ………………………………., </w:t>
      </w: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Împuternicim prin prezenta pe Dl/Dna………………….……, domiciliat în ……………………………………………, identificat cu B.I./C.I. seria ……, nr. ………, CNP …………………………., eliberat de ……............................., la data de …………, având funcţia de ………………………………………………, să ne reprezinte la </w:t>
      </w:r>
      <w:r w:rsidR="00DC1841" w:rsidRPr="00761586">
        <w:rPr>
          <w:rFonts w:ascii="Times New Roman" w:hAnsi="Times New Roman"/>
          <w:bCs/>
          <w:sz w:val="20"/>
          <w:szCs w:val="20"/>
        </w:rPr>
        <w:t xml:space="preserve">achiziția directă </w:t>
      </w:r>
      <w:r w:rsidRPr="00761586">
        <w:rPr>
          <w:rFonts w:ascii="Times New Roman" w:hAnsi="Times New Roman"/>
          <w:bCs/>
          <w:sz w:val="20"/>
          <w:szCs w:val="20"/>
        </w:rPr>
        <w:t xml:space="preserve">având ca obiect </w:t>
      </w:r>
      <w:r w:rsidRPr="00761586">
        <w:rPr>
          <w:rFonts w:ascii="Times New Roman" w:hAnsi="Times New Roman"/>
          <w:b/>
          <w:sz w:val="20"/>
          <w:szCs w:val="20"/>
        </w:rPr>
        <w:t>__________________________________________________________________________________</w:t>
      </w:r>
      <w:r w:rsidRPr="00761586">
        <w:rPr>
          <w:rFonts w:ascii="Times New Roman" w:hAnsi="Times New Roman"/>
          <w:b/>
          <w:bCs/>
          <w:sz w:val="20"/>
          <w:szCs w:val="20"/>
        </w:rPr>
        <w:t>,</w:t>
      </w:r>
      <w:r w:rsidRPr="00761586">
        <w:rPr>
          <w:rFonts w:ascii="Times New Roman" w:hAnsi="Times New Roman"/>
          <w:bCs/>
          <w:sz w:val="20"/>
          <w:szCs w:val="20"/>
        </w:rPr>
        <w:t xml:space="preserve"> organizată de MUNICIPIUL SLOBOZIA, în scopul atribuirii contractului de </w:t>
      </w:r>
      <w:r w:rsidR="00AB3127" w:rsidRPr="00761586">
        <w:rPr>
          <w:rFonts w:ascii="Times New Roman" w:hAnsi="Times New Roman"/>
          <w:bCs/>
          <w:sz w:val="20"/>
          <w:szCs w:val="20"/>
        </w:rPr>
        <w:t>servicii</w:t>
      </w:r>
      <w:r w:rsidRPr="00761586">
        <w:rPr>
          <w:rFonts w:ascii="Times New Roman" w:hAnsi="Times New Roman"/>
          <w:bCs/>
          <w:sz w:val="20"/>
          <w:szCs w:val="20"/>
        </w:rPr>
        <w:t>.</w:t>
      </w:r>
    </w:p>
    <w:p w:rsidR="00CB0167" w:rsidRPr="00761586" w:rsidRDefault="00CB0167">
      <w:pPr>
        <w:widowControl w:val="0"/>
        <w:suppressAutoHyphens/>
        <w:autoSpaceDE w:val="0"/>
        <w:spacing w:after="0"/>
        <w:ind w:firstLine="708"/>
        <w:jc w:val="both"/>
        <w:rPr>
          <w:rFonts w:ascii="Times New Roman" w:hAnsi="Times New Roman"/>
          <w:bCs/>
          <w:sz w:val="20"/>
          <w:szCs w:val="20"/>
        </w:rPr>
      </w:pP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 xml:space="preserve">           În îndeplinirea mandatului său, împuternicitul va avea următoarele drepturi şi</w:t>
      </w:r>
      <w:r w:rsidR="006863C7">
        <w:rPr>
          <w:rFonts w:ascii="Times New Roman" w:hAnsi="Times New Roman"/>
          <w:bCs/>
          <w:sz w:val="20"/>
          <w:szCs w:val="20"/>
        </w:rPr>
        <w:t xml:space="preserve"> </w:t>
      </w:r>
      <w:r w:rsidRPr="00761586">
        <w:rPr>
          <w:rFonts w:ascii="Times New Roman" w:hAnsi="Times New Roman"/>
          <w:bCs/>
          <w:sz w:val="20"/>
          <w:szCs w:val="20"/>
        </w:rPr>
        <w:t>obligaţii:</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1. Să semneze toate actele şi documentele care emană de la subscrisa în legătură cu participarea la prezenta </w:t>
      </w:r>
      <w:r w:rsidR="00B7215F" w:rsidRPr="00761586">
        <w:rPr>
          <w:rFonts w:ascii="Times New Roman" w:hAnsi="Times New Roman"/>
          <w:bCs/>
          <w:sz w:val="20"/>
          <w:szCs w:val="20"/>
        </w:rPr>
        <w:t>achiziție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2. Să participe în numele subscrisei la procedură şi să semneze toate documentele rezultate pe parcursul şi/sau în urma desfăşurării </w:t>
      </w:r>
      <w:r w:rsidR="00B7215F" w:rsidRPr="00761586">
        <w:rPr>
          <w:rFonts w:ascii="Times New Roman" w:hAnsi="Times New Roman"/>
          <w:bCs/>
          <w:sz w:val="20"/>
          <w:szCs w:val="20"/>
        </w:rPr>
        <w:t>achiziție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3. Să răspundă solicitărilor de clarificare formulate de către Autoritatea Contractantă în timpul desfăşurării </w:t>
      </w:r>
      <w:r w:rsidRPr="00761586">
        <w:rPr>
          <w:rFonts w:ascii="Times New Roman" w:hAnsi="Times New Roman"/>
          <w:bCs/>
          <w:strike/>
          <w:sz w:val="20"/>
          <w:szCs w:val="20"/>
        </w:rPr>
        <w:t>procedurii</w:t>
      </w:r>
      <w:r w:rsidR="00926FEB" w:rsidRPr="00761586">
        <w:rPr>
          <w:rFonts w:ascii="Times New Roman" w:hAnsi="Times New Roman"/>
          <w:bCs/>
          <w:sz w:val="20"/>
          <w:szCs w:val="20"/>
        </w:rPr>
        <w:t xml:space="preserve"> achiziției</w:t>
      </w:r>
      <w:r w:rsidR="00727584" w:rsidRPr="00761586">
        <w:rPr>
          <w:rFonts w:ascii="Times New Roman" w:hAnsi="Times New Roman"/>
          <w:bCs/>
          <w:sz w:val="20"/>
          <w:szCs w:val="20"/>
        </w:rPr>
        <w:t xml:space="preserv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4. Să depună în numele subscrisei contestaţiile cu privire la </w:t>
      </w:r>
      <w:r w:rsidR="00B7215F" w:rsidRPr="00761586">
        <w:rPr>
          <w:rFonts w:ascii="Times New Roman" w:hAnsi="Times New Roman"/>
          <w:bCs/>
          <w:sz w:val="20"/>
          <w:szCs w:val="20"/>
        </w:rPr>
        <w:t>achiziția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p>
    <w:p w:rsidR="00CB0167" w:rsidRPr="00761586" w:rsidRDefault="00CB0167">
      <w:pPr>
        <w:widowControl w:val="0"/>
        <w:suppressAutoHyphens/>
        <w:autoSpaceDE w:val="0"/>
        <w:spacing w:after="0"/>
        <w:ind w:firstLine="708"/>
        <w:jc w:val="both"/>
        <w:rPr>
          <w:rFonts w:ascii="Times New Roman" w:hAnsi="Times New Roman"/>
          <w:bCs/>
          <w:sz w:val="20"/>
          <w:szCs w:val="20"/>
        </w:rPr>
      </w:pPr>
      <w:r w:rsidRPr="00761586">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r w:rsidRPr="00761586">
        <w:rPr>
          <w:rFonts w:ascii="Times New Roman" w:hAnsi="Times New Roman"/>
          <w:bCs/>
          <w:sz w:val="20"/>
          <w:szCs w:val="20"/>
        </w:rPr>
        <w:t>Înţeleg că în cazul în care această declaraţie nu este conformă cu realitatea sunt pasibil de încălcarea prevederilor legislaţiei penale privind falsul în declaraţii</w:t>
      </w:r>
      <w:r w:rsidR="00C34732" w:rsidRPr="00761586">
        <w:rPr>
          <w:rFonts w:ascii="Times New Roman" w:hAnsi="Times New Roman"/>
          <w:bCs/>
          <w:sz w:val="20"/>
          <w:szCs w:val="20"/>
        </w:rPr>
        <w:t xml:space="preserve"> </w:t>
      </w:r>
      <w:r w:rsidRPr="00761586">
        <w:rPr>
          <w:rFonts w:ascii="Times New Roman" w:hAnsi="Times New Roman"/>
          <w:bCs/>
          <w:sz w:val="20"/>
          <w:szCs w:val="20"/>
        </w:rPr>
        <w:t xml:space="preserve">şi sunt de acord cu orice decizie a Autorităţii Contractante referitoare la excluderea din </w:t>
      </w:r>
      <w:r w:rsidR="00C34732" w:rsidRPr="00761586">
        <w:rPr>
          <w:rFonts w:ascii="Times New Roman" w:hAnsi="Times New Roman"/>
          <w:bCs/>
          <w:sz w:val="20"/>
          <w:szCs w:val="20"/>
        </w:rPr>
        <w:t xml:space="preserve">achiziția publică organizată </w:t>
      </w:r>
      <w:r w:rsidRPr="00761586">
        <w:rPr>
          <w:rFonts w:ascii="Times New Roman" w:hAnsi="Times New Roman"/>
          <w:bCs/>
          <w:sz w:val="20"/>
          <w:szCs w:val="20"/>
        </w:rPr>
        <w:t>pentru atribuirea contract</w:t>
      </w:r>
      <w:r w:rsidR="00AB1BE2" w:rsidRPr="00761586">
        <w:rPr>
          <w:rFonts w:ascii="Times New Roman" w:hAnsi="Times New Roman"/>
          <w:bCs/>
          <w:sz w:val="20"/>
          <w:szCs w:val="20"/>
        </w:rPr>
        <w:t>ului</w:t>
      </w:r>
      <w:r w:rsidRPr="00761586">
        <w:rPr>
          <w:rFonts w:ascii="Times New Roman" w:hAnsi="Times New Roman"/>
          <w:bCs/>
          <w:sz w:val="20"/>
          <w:szCs w:val="20"/>
        </w:rPr>
        <w:t xml:space="preserve"> de achiziţie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widowControl w:val="0"/>
        <w:suppressAutoHyphens/>
        <w:autoSpaceDE w:val="0"/>
        <w:rPr>
          <w:bCs/>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0D1087" w:rsidRPr="00761586" w:rsidRDefault="000D1087" w:rsidP="00AC7F0B">
      <w:pPr>
        <w:autoSpaceDE w:val="0"/>
        <w:autoSpaceDN w:val="0"/>
        <w:adjustRightInd w:val="0"/>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rsidP="00E85BE0">
      <w:pPr>
        <w:jc w:val="right"/>
        <w:rPr>
          <w:rFonts w:ascii="Times New Roman" w:hAnsi="Times New Roman"/>
          <w:b/>
          <w:sz w:val="20"/>
          <w:szCs w:val="20"/>
        </w:rPr>
      </w:pPr>
      <w:r w:rsidRPr="00761586">
        <w:rPr>
          <w:rFonts w:ascii="Times New Roman" w:hAnsi="Times New Roman"/>
          <w:b/>
          <w:sz w:val="20"/>
          <w:szCs w:val="20"/>
        </w:rPr>
        <w:lastRenderedPageBreak/>
        <w:t>Formular nr.  8</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w:t>
      </w:r>
    </w:p>
    <w:p w:rsidR="00E85BE0" w:rsidRPr="00761586" w:rsidRDefault="00E85BE0" w:rsidP="00E85BE0">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E85BE0" w:rsidRPr="00761586" w:rsidRDefault="00E85BE0" w:rsidP="00E85BE0">
      <w:pPr>
        <w:jc w:val="center"/>
        <w:rPr>
          <w:rFonts w:ascii="Times New Roman" w:hAnsi="Times New Roman"/>
          <w:sz w:val="20"/>
          <w:szCs w:val="20"/>
        </w:rPr>
      </w:pPr>
      <w:r w:rsidRPr="00761586">
        <w:rPr>
          <w:rFonts w:ascii="Times New Roman" w:hAnsi="Times New Roman"/>
          <w:b/>
          <w:sz w:val="20"/>
          <w:szCs w:val="20"/>
        </w:rPr>
        <w:t xml:space="preserve">DECLARATIE PRIVIND EVITAREA CONFLICTULUI DE INTERESE </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Subsemnatul, ................................. reprezentant împuternicit al ............. </w:t>
      </w:r>
      <w:r w:rsidRPr="00761586">
        <w:rPr>
          <w:rFonts w:ascii="Times New Roman" w:hAnsi="Times New Roman"/>
          <w:i/>
          <w:sz w:val="20"/>
          <w:szCs w:val="20"/>
        </w:rPr>
        <w:t>(denumirea operatorului economic),</w:t>
      </w:r>
      <w:r w:rsidRPr="00761586">
        <w:rPr>
          <w:rFonts w:ascii="Times New Roman" w:hAnsi="Times New Roman"/>
          <w:sz w:val="20"/>
          <w:szCs w:val="20"/>
        </w:rPr>
        <w:t xml:space="preserve"> în calitate de </w:t>
      </w:r>
      <w:r w:rsidRPr="00761586">
        <w:rPr>
          <w:rFonts w:ascii="Times New Roman" w:hAnsi="Times New Roman"/>
          <w:i/>
          <w:sz w:val="20"/>
          <w:szCs w:val="20"/>
        </w:rPr>
        <w:t>(ofertant/ofertant asociat/subcontractant//ofertantului.....),</w:t>
      </w:r>
      <w:r w:rsidRPr="00761586">
        <w:rPr>
          <w:rFonts w:ascii="Times New Roman" w:hAnsi="Times New Roman"/>
          <w:sz w:val="20"/>
          <w:szCs w:val="20"/>
        </w:rPr>
        <w:t xml:space="preserve"> la achizitia</w:t>
      </w:r>
      <w:r w:rsidR="00144488" w:rsidRPr="00761586">
        <w:rPr>
          <w:rFonts w:ascii="Times New Roman" w:hAnsi="Times New Roman"/>
          <w:sz w:val="20"/>
          <w:szCs w:val="20"/>
        </w:rPr>
        <w:t xml:space="preserve"> </w:t>
      </w:r>
      <w:r w:rsidRPr="00761586">
        <w:rPr>
          <w:rFonts w:ascii="Times New Roman" w:hAnsi="Times New Roman"/>
          <w:sz w:val="20"/>
          <w:szCs w:val="20"/>
        </w:rPr>
        <w:t xml:space="preserve">................. </w:t>
      </w:r>
      <w:r w:rsidRPr="00761586">
        <w:rPr>
          <w:rFonts w:ascii="Times New Roman" w:hAnsi="Times New Roman"/>
          <w:i/>
          <w:sz w:val="20"/>
          <w:szCs w:val="20"/>
        </w:rPr>
        <w:t>(se menţionează</w:t>
      </w:r>
      <w:r w:rsidR="00144488" w:rsidRPr="00761586">
        <w:rPr>
          <w:rFonts w:ascii="Times New Roman" w:hAnsi="Times New Roman"/>
          <w:i/>
          <w:sz w:val="20"/>
          <w:szCs w:val="20"/>
        </w:rPr>
        <w:t xml:space="preserve"> </w:t>
      </w:r>
      <w:r w:rsidRPr="00761586">
        <w:rPr>
          <w:rFonts w:ascii="Times New Roman" w:hAnsi="Times New Roman"/>
          <w:i/>
          <w:sz w:val="20"/>
          <w:szCs w:val="20"/>
        </w:rPr>
        <w:t xml:space="preserve"> procedura) </w:t>
      </w:r>
      <w:r w:rsidRPr="00761586">
        <w:rPr>
          <w:rFonts w:ascii="Times New Roman" w:hAnsi="Times New Roman"/>
          <w:sz w:val="20"/>
          <w:szCs w:val="20"/>
        </w:rPr>
        <w:t xml:space="preserve">pentru atribuirea contractului de achiziţie publică având ca obiect ....................... </w:t>
      </w:r>
      <w:r w:rsidRPr="00761586">
        <w:rPr>
          <w:rFonts w:ascii="Times New Roman" w:hAnsi="Times New Roman"/>
          <w:i/>
          <w:sz w:val="20"/>
          <w:szCs w:val="20"/>
        </w:rPr>
        <w:t>(denumirea produsului, serviciului sau lucrării),</w:t>
      </w:r>
      <w:r w:rsidRPr="00761586">
        <w:rPr>
          <w:rFonts w:ascii="Times New Roman" w:hAnsi="Times New Roman"/>
          <w:sz w:val="20"/>
          <w:szCs w:val="20"/>
        </w:rPr>
        <w:t xml:space="preserve"> codul CPV ............................, la data de  ................ (zi/luna/an), organizată de ............ </w:t>
      </w:r>
      <w:r w:rsidRPr="00761586">
        <w:rPr>
          <w:rFonts w:ascii="Times New Roman" w:hAnsi="Times New Roman"/>
          <w:i/>
          <w:sz w:val="20"/>
          <w:szCs w:val="20"/>
        </w:rPr>
        <w:t>(denumirea autorităţii contractante</w:t>
      </w:r>
      <w:r w:rsidRPr="00761586">
        <w:rPr>
          <w:rFonts w:ascii="Times New Roman" w:hAnsi="Times New Roman"/>
          <w:sz w:val="20"/>
          <w:szCs w:val="20"/>
        </w:rPr>
        <w:t>), declar pe propria răspundere că nu mă aflu în oricare din situațiile prevăzute la art. 58-63 din Legea nr. 98/2016 privind achiziţiile publice.</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Subsemnatul declar că informaţiile furnizate sunt complete şi corecte în fiecare detaliu şiînţeleg ca autoritatea contractantă are dreptul de a solicita, în scopul verificării şi confirmării orice documente doveditoare de care dispun.</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Înţeleg ca în cazul în care această declaraţie nu este conformă cu realitatea sunt pasibil de încălcarea prevederilor legislaţiei penale privind falsul în declaraţii.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inclusiv persoanele care aproba bugetul aferent autoritatii contractante, necesar finantarii contractului de achizitie publica sunt: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Potor Dănuț-Alexandru – Primar, Conducătorul Autorității Contractante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Mușat Gabriel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Manea Gigi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Tudoran Valentin - Secretar General al Municipiului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Mocioniu Adrian </w:t>
      </w:r>
      <w:r w:rsidR="003C02A6" w:rsidRPr="00761586">
        <w:rPr>
          <w:rFonts w:ascii="Times New Roman" w:hAnsi="Times New Roman"/>
          <w:sz w:val="20"/>
          <w:szCs w:val="20"/>
        </w:rPr>
        <w:t xml:space="preserve">–Nicolae - </w:t>
      </w:r>
      <w:r w:rsidRPr="00761586">
        <w:rPr>
          <w:rFonts w:ascii="Times New Roman" w:hAnsi="Times New Roman"/>
          <w:sz w:val="20"/>
          <w:szCs w:val="20"/>
        </w:rPr>
        <w:t>Administrator Public</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Adam Virginia – Director, </w:t>
      </w:r>
      <w:r w:rsidR="00E85BE0" w:rsidRPr="00761586">
        <w:rPr>
          <w:rFonts w:ascii="Times New Roman" w:hAnsi="Times New Roman"/>
          <w:sz w:val="20"/>
          <w:szCs w:val="20"/>
        </w:rPr>
        <w:t xml:space="preserve">Direcția Economică și Finanțe Publice Locale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Vla</w:t>
      </w:r>
      <w:r w:rsidR="0060276F" w:rsidRPr="00761586">
        <w:rPr>
          <w:rFonts w:ascii="Times New Roman" w:hAnsi="Times New Roman"/>
          <w:sz w:val="20"/>
          <w:szCs w:val="20"/>
        </w:rPr>
        <w:t xml:space="preserve">d Cristian –  Director executiv, </w:t>
      </w:r>
      <w:r w:rsidRPr="00761586">
        <w:rPr>
          <w:rFonts w:ascii="Times New Roman" w:hAnsi="Times New Roman"/>
          <w:sz w:val="20"/>
          <w:szCs w:val="20"/>
        </w:rPr>
        <w:t>Direcția Dezvoltare și Management Proiecte</w:t>
      </w:r>
    </w:p>
    <w:p w:rsidR="00E85BE0" w:rsidRPr="00761586" w:rsidRDefault="001C2B02" w:rsidP="00E85BE0">
      <w:pPr>
        <w:spacing w:after="0"/>
        <w:jc w:val="both"/>
        <w:rPr>
          <w:rFonts w:ascii="Times New Roman" w:hAnsi="Times New Roman"/>
          <w:sz w:val="20"/>
          <w:szCs w:val="20"/>
        </w:rPr>
      </w:pPr>
      <w:r w:rsidRPr="00761586">
        <w:rPr>
          <w:rFonts w:ascii="Times New Roman" w:hAnsi="Times New Roman"/>
          <w:sz w:val="20"/>
          <w:szCs w:val="20"/>
        </w:rPr>
        <w:t>- Iorga Drăguța - Director executiv</w:t>
      </w:r>
      <w:r w:rsidR="0060276F" w:rsidRPr="00761586">
        <w:rPr>
          <w:rFonts w:ascii="Times New Roman" w:hAnsi="Times New Roman"/>
          <w:sz w:val="20"/>
          <w:szCs w:val="20"/>
        </w:rPr>
        <w:t xml:space="preserve">, </w:t>
      </w:r>
      <w:r w:rsidRPr="00761586">
        <w:rPr>
          <w:rFonts w:ascii="Times New Roman" w:hAnsi="Times New Roman"/>
          <w:sz w:val="20"/>
          <w:szCs w:val="20"/>
        </w:rPr>
        <w:t xml:space="preserve"> Direcția Tehnică</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Stoica Rodica- Șef serviciu</w:t>
      </w:r>
      <w:r w:rsidR="0060276F" w:rsidRPr="00761586">
        <w:rPr>
          <w:rFonts w:ascii="Times New Roman" w:hAnsi="Times New Roman"/>
          <w:sz w:val="20"/>
          <w:szCs w:val="20"/>
        </w:rPr>
        <w:t xml:space="preserve">, </w:t>
      </w:r>
      <w:r w:rsidRPr="00761586">
        <w:rPr>
          <w:rFonts w:ascii="Times New Roman" w:hAnsi="Times New Roman"/>
          <w:sz w:val="20"/>
          <w:szCs w:val="20"/>
        </w:rPr>
        <w:t xml:space="preserve"> Serviciul Achiziții Publice </w:t>
      </w:r>
    </w:p>
    <w:p w:rsidR="003C02A6" w:rsidRPr="00761586" w:rsidRDefault="0060276F" w:rsidP="003C02A6">
      <w:pPr>
        <w:spacing w:after="0"/>
        <w:jc w:val="both"/>
        <w:rPr>
          <w:rFonts w:ascii="Times New Roman" w:hAnsi="Times New Roman"/>
          <w:sz w:val="20"/>
          <w:szCs w:val="20"/>
        </w:rPr>
      </w:pPr>
      <w:r w:rsidRPr="00761586">
        <w:rPr>
          <w:rFonts w:ascii="Times New Roman" w:hAnsi="Times New Roman"/>
          <w:sz w:val="20"/>
          <w:szCs w:val="20"/>
        </w:rPr>
        <w:t xml:space="preserve">- Pocotilă Mirela-Ramona– Șef serviciu , </w:t>
      </w:r>
      <w:r w:rsidR="003C02A6" w:rsidRPr="00761586">
        <w:rPr>
          <w:rFonts w:ascii="Times New Roman" w:hAnsi="Times New Roman"/>
          <w:sz w:val="20"/>
          <w:szCs w:val="20"/>
        </w:rPr>
        <w:t>Serviciul Management Proiecte și Digitalizare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Balan-Taclit Daniela - Șef serviciu</w:t>
      </w:r>
      <w:r w:rsidR="0060276F" w:rsidRPr="00761586">
        <w:rPr>
          <w:rFonts w:ascii="Times New Roman" w:hAnsi="Times New Roman"/>
          <w:sz w:val="20"/>
          <w:szCs w:val="20"/>
        </w:rPr>
        <w:t>,</w:t>
      </w:r>
      <w:r w:rsidRPr="00761586">
        <w:rPr>
          <w:rFonts w:ascii="Times New Roman" w:hAnsi="Times New Roman"/>
          <w:sz w:val="20"/>
          <w:szCs w:val="20"/>
        </w:rPr>
        <w:t xml:space="preserve"> Serviciul Buget Contabilitate Administrativ</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Mura Răducanu - Șef serviciu, </w:t>
      </w:r>
      <w:r w:rsidR="00E85BE0" w:rsidRPr="00761586">
        <w:rPr>
          <w:rFonts w:ascii="Times New Roman" w:hAnsi="Times New Roman"/>
          <w:sz w:val="20"/>
          <w:szCs w:val="20"/>
        </w:rPr>
        <w:t>Serviciul Impozite, Taxe Locale, Executare Silită și Încasări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w:t>
      </w:r>
      <w:r w:rsidR="0060276F" w:rsidRPr="00761586">
        <w:rPr>
          <w:rFonts w:ascii="Times New Roman" w:hAnsi="Times New Roman"/>
          <w:sz w:val="20"/>
          <w:szCs w:val="20"/>
        </w:rPr>
        <w:t>Munteanu Daniela-Alexandra</w:t>
      </w:r>
      <w:r w:rsidR="00A10E95" w:rsidRPr="00761586">
        <w:rPr>
          <w:rFonts w:ascii="Times New Roman" w:hAnsi="Times New Roman"/>
          <w:sz w:val="20"/>
          <w:szCs w:val="20"/>
        </w:rPr>
        <w:t xml:space="preserve"> </w:t>
      </w:r>
      <w:r w:rsidRPr="00761586">
        <w:rPr>
          <w:rFonts w:ascii="Times New Roman" w:hAnsi="Times New Roman"/>
          <w:sz w:val="20"/>
          <w:szCs w:val="20"/>
        </w:rPr>
        <w:t xml:space="preserve">– </w:t>
      </w:r>
      <w:r w:rsidR="0060276F" w:rsidRPr="00761586">
        <w:rPr>
          <w:rFonts w:ascii="Times New Roman" w:hAnsi="Times New Roman"/>
          <w:sz w:val="20"/>
          <w:szCs w:val="20"/>
        </w:rPr>
        <w:t>Consilier achiziții publice</w:t>
      </w:r>
      <w:r w:rsidR="00757F68" w:rsidRPr="00761586">
        <w:rPr>
          <w:rFonts w:ascii="Times New Roman" w:hAnsi="Times New Roman"/>
          <w:sz w:val="20"/>
          <w:szCs w:val="20"/>
        </w:rPr>
        <w:t>, Serviciul Achiziții Publice</w:t>
      </w:r>
      <w:r w:rsidR="000F0FF2" w:rsidRPr="00761586">
        <w:rPr>
          <w:rFonts w:ascii="Times New Roman" w:hAnsi="Times New Roman"/>
          <w:sz w:val="20"/>
          <w:szCs w:val="20"/>
        </w:rPr>
        <w:t>.</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ab/>
      </w:r>
    </w:p>
    <w:p w:rsidR="00E85BE0" w:rsidRPr="00761586" w:rsidRDefault="00E85BE0" w:rsidP="00E85BE0">
      <w:pPr>
        <w:spacing w:after="0"/>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Data completării: ……………</w:t>
      </w:r>
    </w:p>
    <w:p w:rsidR="00E85BE0" w:rsidRPr="00761586" w:rsidRDefault="00E85BE0" w:rsidP="00E85BE0">
      <w:pPr>
        <w:spacing w:after="0" w:line="240" w:lineRule="auto"/>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Nume, prenume: ………………………………………..</w:t>
      </w:r>
    </w:p>
    <w:p w:rsidR="00E85BE0" w:rsidRPr="00761586" w:rsidRDefault="00E85BE0" w:rsidP="00E85BE0">
      <w:pPr>
        <w:spacing w:after="0" w:line="240" w:lineRule="auto"/>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E85BE0" w:rsidRPr="00761586" w:rsidRDefault="00E85BE0" w:rsidP="00E85BE0">
      <w:pPr>
        <w:jc w:val="both"/>
        <w:rPr>
          <w:rFonts w:ascii="Times New Roman" w:hAnsi="Times New Roman"/>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sectPr w:rsidR="00E85BE0" w:rsidRPr="00761586" w:rsidSect="00A73226">
      <w:pgSz w:w="11906" w:h="16838"/>
      <w:pgMar w:top="1440" w:right="1080" w:bottom="1440" w:left="108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4FC" w:rsidRDefault="00F664FC" w:rsidP="000D1087">
      <w:pPr>
        <w:spacing w:after="0" w:line="240" w:lineRule="auto"/>
      </w:pPr>
      <w:r>
        <w:separator/>
      </w:r>
    </w:p>
  </w:endnote>
  <w:endnote w:type="continuationSeparator" w:id="0">
    <w:p w:rsidR="00F664FC" w:rsidRDefault="00F664FC" w:rsidP="000D10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4FC" w:rsidRDefault="00F664FC" w:rsidP="000D1087">
      <w:pPr>
        <w:spacing w:after="0" w:line="240" w:lineRule="auto"/>
      </w:pPr>
      <w:r>
        <w:separator/>
      </w:r>
    </w:p>
  </w:footnote>
  <w:footnote w:type="continuationSeparator" w:id="0">
    <w:p w:rsidR="00F664FC" w:rsidRDefault="00F664FC" w:rsidP="000D10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980631"/>
    <w:multiLevelType w:val="singleLevel"/>
    <w:tmpl w:val="23F2492E"/>
    <w:lvl w:ilvl="0">
      <w:start w:val="1"/>
      <w:numFmt w:val="lowerLetter"/>
      <w:suff w:val="space"/>
      <w:lvlText w:val="%1."/>
      <w:lvlJc w:val="left"/>
      <w:rPr>
        <w:rFonts w:hint="default"/>
        <w:b w:val="0"/>
        <w:bCs/>
      </w:rPr>
    </w:lvl>
  </w:abstractNum>
  <w:abstractNum w:abstractNumId="1">
    <w:nsid w:val="FFFFFF7C"/>
    <w:multiLevelType w:val="singleLevel"/>
    <w:tmpl w:val="FFFFFF7C"/>
    <w:lvl w:ilvl="0">
      <w:start w:val="1"/>
      <w:numFmt w:val="decimal"/>
      <w:pStyle w:val="ListNumber5"/>
      <w:lvlText w:val="%1."/>
      <w:lvlJc w:val="left"/>
      <w:pPr>
        <w:tabs>
          <w:tab w:val="num" w:pos="2040"/>
        </w:tabs>
        <w:ind w:left="2040" w:hanging="360"/>
      </w:pPr>
    </w:lvl>
  </w:abstractNum>
  <w:abstractNum w:abstractNumId="2">
    <w:nsid w:val="FFFFFF7D"/>
    <w:multiLevelType w:val="singleLevel"/>
    <w:tmpl w:val="FFFFFF7D"/>
    <w:lvl w:ilvl="0">
      <w:start w:val="1"/>
      <w:numFmt w:val="decimal"/>
      <w:pStyle w:val="ListNumber4"/>
      <w:lvlText w:val="%1."/>
      <w:lvlJc w:val="left"/>
      <w:pPr>
        <w:tabs>
          <w:tab w:val="num" w:pos="1620"/>
        </w:tabs>
        <w:ind w:left="1620" w:hanging="360"/>
      </w:pPr>
    </w:lvl>
  </w:abstractNum>
  <w:abstractNum w:abstractNumId="3">
    <w:nsid w:val="FFFFFF7E"/>
    <w:multiLevelType w:val="singleLevel"/>
    <w:tmpl w:val="FFFFFF7E"/>
    <w:lvl w:ilvl="0">
      <w:start w:val="1"/>
      <w:numFmt w:val="decimal"/>
      <w:pStyle w:val="ListNumber3"/>
      <w:lvlText w:val="%1."/>
      <w:lvlJc w:val="left"/>
      <w:pPr>
        <w:tabs>
          <w:tab w:val="num" w:pos="1200"/>
        </w:tabs>
        <w:ind w:left="1200" w:hanging="360"/>
      </w:pPr>
    </w:lvl>
  </w:abstractNum>
  <w:abstractNum w:abstractNumId="4">
    <w:nsid w:val="FFFFFF7F"/>
    <w:multiLevelType w:val="singleLevel"/>
    <w:tmpl w:val="FFFFFF7F"/>
    <w:lvl w:ilvl="0">
      <w:start w:val="1"/>
      <w:numFmt w:val="decimal"/>
      <w:pStyle w:val="ListNumber2"/>
      <w:lvlText w:val="%1."/>
      <w:lvlJc w:val="left"/>
      <w:pPr>
        <w:tabs>
          <w:tab w:val="num" w:pos="780"/>
        </w:tabs>
        <w:ind w:left="780" w:hanging="360"/>
      </w:pPr>
    </w:lvl>
  </w:abstractNum>
  <w:abstractNum w:abstractNumId="5">
    <w:nsid w:val="FFFFFF80"/>
    <w:multiLevelType w:val="singleLevel"/>
    <w:tmpl w:val="FFFFFF80"/>
    <w:lvl w:ilvl="0">
      <w:start w:val="1"/>
      <w:numFmt w:val="bullet"/>
      <w:pStyle w:val="ListBullet5"/>
      <w:lvlText w:val=""/>
      <w:lvlJc w:val="left"/>
      <w:pPr>
        <w:tabs>
          <w:tab w:val="num"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ListBullet4"/>
      <w:lvlText w:val=""/>
      <w:lvlJc w:val="left"/>
      <w:pPr>
        <w:tabs>
          <w:tab w:val="num"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ListBullet3"/>
      <w:lvlText w:val=""/>
      <w:lvlJc w:val="left"/>
      <w:pPr>
        <w:tabs>
          <w:tab w:val="num" w:pos="1200"/>
        </w:tabs>
        <w:ind w:left="1200" w:hanging="360"/>
      </w:pPr>
      <w:rPr>
        <w:rFonts w:ascii="Wingdings" w:hAnsi="Wingdings" w:hint="default"/>
      </w:rPr>
    </w:lvl>
  </w:abstractNum>
  <w:abstractNum w:abstractNumId="8">
    <w:nsid w:val="FFFFFF83"/>
    <w:multiLevelType w:val="singleLevel"/>
    <w:tmpl w:val="FFFFFF83"/>
    <w:lvl w:ilvl="0">
      <w:start w:val="1"/>
      <w:numFmt w:val="bullet"/>
      <w:pStyle w:val="ListBullet2"/>
      <w:lvlText w:val=""/>
      <w:lvlJc w:val="left"/>
      <w:pPr>
        <w:tabs>
          <w:tab w:val="num" w:pos="780"/>
        </w:tabs>
        <w:ind w:left="780" w:hanging="360"/>
      </w:pPr>
      <w:rPr>
        <w:rFonts w:ascii="Wingdings" w:hAnsi="Wingdings" w:hint="default"/>
      </w:rPr>
    </w:lvl>
  </w:abstractNum>
  <w:abstractNum w:abstractNumId="9">
    <w:nsid w:val="FFFFFF88"/>
    <w:multiLevelType w:val="singleLevel"/>
    <w:tmpl w:val="FFFFFF88"/>
    <w:lvl w:ilvl="0">
      <w:start w:val="1"/>
      <w:numFmt w:val="decimal"/>
      <w:pStyle w:val="ListNumber"/>
      <w:lvlText w:val="%1."/>
      <w:lvlJc w:val="left"/>
      <w:pPr>
        <w:tabs>
          <w:tab w:val="num" w:pos="360"/>
        </w:tabs>
        <w:ind w:left="360" w:hanging="360"/>
      </w:pPr>
    </w:lvl>
  </w:abstractNum>
  <w:abstractNum w:abstractNumId="10">
    <w:nsid w:val="FFFFFF89"/>
    <w:multiLevelType w:val="singleLevel"/>
    <w:tmpl w:val="FFFFFF89"/>
    <w:lvl w:ilvl="0">
      <w:start w:val="1"/>
      <w:numFmt w:val="bullet"/>
      <w:pStyle w:val="ListBullet"/>
      <w:lvlText w:val=""/>
      <w:lvlJc w:val="left"/>
      <w:pPr>
        <w:tabs>
          <w:tab w:val="num" w:pos="360"/>
        </w:tabs>
        <w:ind w:left="360" w:hanging="360"/>
      </w:pPr>
      <w:rPr>
        <w:rFonts w:ascii="Wingdings" w:hAnsi="Wingdings" w:hint="default"/>
      </w:rPr>
    </w:lvl>
  </w:abstractNum>
  <w:abstractNum w:abstractNumId="11">
    <w:nsid w:val="0000000F"/>
    <w:multiLevelType w:val="singleLevel"/>
    <w:tmpl w:val="0000000F"/>
    <w:lvl w:ilvl="0">
      <w:start w:val="1"/>
      <w:numFmt w:val="lowerLetter"/>
      <w:lvlText w:val="%1)"/>
      <w:lvlJc w:val="left"/>
      <w:pPr>
        <w:tabs>
          <w:tab w:val="num" w:pos="720"/>
        </w:tabs>
        <w:ind w:left="720" w:hanging="360"/>
      </w:pPr>
    </w:lvl>
  </w:abstractNum>
  <w:abstractNum w:abstractNumId="12">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4AE875B1"/>
    <w:multiLevelType w:val="hybridMultilevel"/>
    <w:tmpl w:val="A89E54E8"/>
    <w:lvl w:ilvl="0" w:tplc="0418000F">
      <w:start w:val="1"/>
      <w:numFmt w:val="decimal"/>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6">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12"/>
  </w:num>
  <w:num w:numId="13">
    <w:abstractNumId w:val="18"/>
  </w:num>
  <w:num w:numId="14">
    <w:abstractNumId w:val="14"/>
  </w:num>
  <w:num w:numId="15">
    <w:abstractNumId w:val="17"/>
  </w:num>
  <w:num w:numId="16">
    <w:abstractNumId w:val="13"/>
  </w:num>
  <w:num w:numId="17">
    <w:abstractNumId w:val="11"/>
  </w:num>
  <w:num w:numId="18">
    <w:abstractNumId w:val="0"/>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stylePaneFormatFilter w:val="3F01"/>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doNotUseHTMLParagraphAutoSpacing/>
    <w:useFELayout/>
  </w:compat>
  <w:rsids>
    <w:rsidRoot w:val="0099405C"/>
    <w:rsid w:val="00050A31"/>
    <w:rsid w:val="00052F40"/>
    <w:rsid w:val="00070961"/>
    <w:rsid w:val="000716D2"/>
    <w:rsid w:val="00071AAB"/>
    <w:rsid w:val="000A1CE1"/>
    <w:rsid w:val="000B76C4"/>
    <w:rsid w:val="000C5490"/>
    <w:rsid w:val="000C5610"/>
    <w:rsid w:val="000C5770"/>
    <w:rsid w:val="000D1087"/>
    <w:rsid w:val="000D61B2"/>
    <w:rsid w:val="000E6552"/>
    <w:rsid w:val="000F0FF2"/>
    <w:rsid w:val="000F2A1F"/>
    <w:rsid w:val="000F3A4F"/>
    <w:rsid w:val="000F59AC"/>
    <w:rsid w:val="00113A39"/>
    <w:rsid w:val="001364FE"/>
    <w:rsid w:val="001368DD"/>
    <w:rsid w:val="00144488"/>
    <w:rsid w:val="00147DB3"/>
    <w:rsid w:val="001518A5"/>
    <w:rsid w:val="00164B30"/>
    <w:rsid w:val="00170095"/>
    <w:rsid w:val="00170E4F"/>
    <w:rsid w:val="001743F4"/>
    <w:rsid w:val="00187C33"/>
    <w:rsid w:val="001936B7"/>
    <w:rsid w:val="00196AB1"/>
    <w:rsid w:val="001C2B02"/>
    <w:rsid w:val="001E2029"/>
    <w:rsid w:val="001E408E"/>
    <w:rsid w:val="00201333"/>
    <w:rsid w:val="00210FA7"/>
    <w:rsid w:val="00216417"/>
    <w:rsid w:val="0024065B"/>
    <w:rsid w:val="00251C1A"/>
    <w:rsid w:val="00254B4E"/>
    <w:rsid w:val="00254D5E"/>
    <w:rsid w:val="0026631D"/>
    <w:rsid w:val="00281A0D"/>
    <w:rsid w:val="0029742B"/>
    <w:rsid w:val="002A2BCC"/>
    <w:rsid w:val="002C1C24"/>
    <w:rsid w:val="002C2F53"/>
    <w:rsid w:val="0033518C"/>
    <w:rsid w:val="003437C2"/>
    <w:rsid w:val="00377147"/>
    <w:rsid w:val="00377186"/>
    <w:rsid w:val="003A1C03"/>
    <w:rsid w:val="003C02A6"/>
    <w:rsid w:val="003C6A79"/>
    <w:rsid w:val="003E6F78"/>
    <w:rsid w:val="003F3C44"/>
    <w:rsid w:val="004115C8"/>
    <w:rsid w:val="00414627"/>
    <w:rsid w:val="00425D63"/>
    <w:rsid w:val="00426801"/>
    <w:rsid w:val="004643D8"/>
    <w:rsid w:val="00475588"/>
    <w:rsid w:val="00497C24"/>
    <w:rsid w:val="004C7BA5"/>
    <w:rsid w:val="004E2C9B"/>
    <w:rsid w:val="004E7628"/>
    <w:rsid w:val="004F48F2"/>
    <w:rsid w:val="005149B1"/>
    <w:rsid w:val="00550AA9"/>
    <w:rsid w:val="0056464D"/>
    <w:rsid w:val="005647F2"/>
    <w:rsid w:val="005662D1"/>
    <w:rsid w:val="00573A09"/>
    <w:rsid w:val="005A4526"/>
    <w:rsid w:val="005B4A87"/>
    <w:rsid w:val="005C1B16"/>
    <w:rsid w:val="005D13EE"/>
    <w:rsid w:val="005E53D0"/>
    <w:rsid w:val="005F003A"/>
    <w:rsid w:val="006002EB"/>
    <w:rsid w:val="0060276F"/>
    <w:rsid w:val="00605BD6"/>
    <w:rsid w:val="00605EDE"/>
    <w:rsid w:val="006128EF"/>
    <w:rsid w:val="00615521"/>
    <w:rsid w:val="006264B4"/>
    <w:rsid w:val="00643033"/>
    <w:rsid w:val="00644CC3"/>
    <w:rsid w:val="00661468"/>
    <w:rsid w:val="006649F0"/>
    <w:rsid w:val="0067245D"/>
    <w:rsid w:val="0068470E"/>
    <w:rsid w:val="006863C7"/>
    <w:rsid w:val="00695DCD"/>
    <w:rsid w:val="006A0028"/>
    <w:rsid w:val="006A0191"/>
    <w:rsid w:val="006A05CC"/>
    <w:rsid w:val="006A35A7"/>
    <w:rsid w:val="006A7A4A"/>
    <w:rsid w:val="006C6BF5"/>
    <w:rsid w:val="007123E3"/>
    <w:rsid w:val="00713657"/>
    <w:rsid w:val="007152D7"/>
    <w:rsid w:val="00721909"/>
    <w:rsid w:val="00721FED"/>
    <w:rsid w:val="00727584"/>
    <w:rsid w:val="00746C14"/>
    <w:rsid w:val="00757F68"/>
    <w:rsid w:val="00761586"/>
    <w:rsid w:val="007631C3"/>
    <w:rsid w:val="007C2C59"/>
    <w:rsid w:val="007E54AF"/>
    <w:rsid w:val="0080109C"/>
    <w:rsid w:val="00801F23"/>
    <w:rsid w:val="0081757D"/>
    <w:rsid w:val="00834EE0"/>
    <w:rsid w:val="00837632"/>
    <w:rsid w:val="008518BF"/>
    <w:rsid w:val="00851BD5"/>
    <w:rsid w:val="0085640F"/>
    <w:rsid w:val="008567AA"/>
    <w:rsid w:val="00862589"/>
    <w:rsid w:val="00864AC6"/>
    <w:rsid w:val="00881ECC"/>
    <w:rsid w:val="00892712"/>
    <w:rsid w:val="008A680A"/>
    <w:rsid w:val="008B0BB0"/>
    <w:rsid w:val="008E6C4B"/>
    <w:rsid w:val="008F18C0"/>
    <w:rsid w:val="0090475C"/>
    <w:rsid w:val="00907648"/>
    <w:rsid w:val="00926FEB"/>
    <w:rsid w:val="00930FDE"/>
    <w:rsid w:val="00971A81"/>
    <w:rsid w:val="009769E8"/>
    <w:rsid w:val="00984C93"/>
    <w:rsid w:val="00987602"/>
    <w:rsid w:val="00987CE1"/>
    <w:rsid w:val="0099405C"/>
    <w:rsid w:val="009A5BE6"/>
    <w:rsid w:val="009C600F"/>
    <w:rsid w:val="009D0010"/>
    <w:rsid w:val="009D3723"/>
    <w:rsid w:val="009E04F2"/>
    <w:rsid w:val="00A03B7B"/>
    <w:rsid w:val="00A10E95"/>
    <w:rsid w:val="00A14376"/>
    <w:rsid w:val="00A200C9"/>
    <w:rsid w:val="00A250D5"/>
    <w:rsid w:val="00A32F56"/>
    <w:rsid w:val="00A35E54"/>
    <w:rsid w:val="00A36028"/>
    <w:rsid w:val="00A41491"/>
    <w:rsid w:val="00A73226"/>
    <w:rsid w:val="00A771A9"/>
    <w:rsid w:val="00A83CE3"/>
    <w:rsid w:val="00A91424"/>
    <w:rsid w:val="00A91F1F"/>
    <w:rsid w:val="00AA2C77"/>
    <w:rsid w:val="00AB1BE2"/>
    <w:rsid w:val="00AB3127"/>
    <w:rsid w:val="00AC3FB9"/>
    <w:rsid w:val="00AC702A"/>
    <w:rsid w:val="00AC7F0B"/>
    <w:rsid w:val="00AD226F"/>
    <w:rsid w:val="00B038FD"/>
    <w:rsid w:val="00B10CD3"/>
    <w:rsid w:val="00B13A52"/>
    <w:rsid w:val="00B24CF4"/>
    <w:rsid w:val="00B26993"/>
    <w:rsid w:val="00B4570C"/>
    <w:rsid w:val="00B47B0A"/>
    <w:rsid w:val="00B5208C"/>
    <w:rsid w:val="00B7215F"/>
    <w:rsid w:val="00B74876"/>
    <w:rsid w:val="00BA78BE"/>
    <w:rsid w:val="00BB03D4"/>
    <w:rsid w:val="00BB04AC"/>
    <w:rsid w:val="00BB7C2B"/>
    <w:rsid w:val="00BC1664"/>
    <w:rsid w:val="00BC2546"/>
    <w:rsid w:val="00BD7409"/>
    <w:rsid w:val="00BE3DAC"/>
    <w:rsid w:val="00C05085"/>
    <w:rsid w:val="00C1593D"/>
    <w:rsid w:val="00C34732"/>
    <w:rsid w:val="00C56C7E"/>
    <w:rsid w:val="00C619EC"/>
    <w:rsid w:val="00C63988"/>
    <w:rsid w:val="00C7711F"/>
    <w:rsid w:val="00C776A4"/>
    <w:rsid w:val="00CA2C6C"/>
    <w:rsid w:val="00CB0167"/>
    <w:rsid w:val="00CC0600"/>
    <w:rsid w:val="00CC78AC"/>
    <w:rsid w:val="00CF7953"/>
    <w:rsid w:val="00D07232"/>
    <w:rsid w:val="00D10245"/>
    <w:rsid w:val="00D21BDD"/>
    <w:rsid w:val="00D30411"/>
    <w:rsid w:val="00D52967"/>
    <w:rsid w:val="00D627FA"/>
    <w:rsid w:val="00D65F07"/>
    <w:rsid w:val="00D92BB7"/>
    <w:rsid w:val="00DC1841"/>
    <w:rsid w:val="00DC76D2"/>
    <w:rsid w:val="00DD30ED"/>
    <w:rsid w:val="00E64C21"/>
    <w:rsid w:val="00E65A18"/>
    <w:rsid w:val="00E85BE0"/>
    <w:rsid w:val="00EC24C6"/>
    <w:rsid w:val="00EC3DF4"/>
    <w:rsid w:val="00ED1071"/>
    <w:rsid w:val="00ED6D08"/>
    <w:rsid w:val="00EF2933"/>
    <w:rsid w:val="00EF2D14"/>
    <w:rsid w:val="00EF3D17"/>
    <w:rsid w:val="00F01A53"/>
    <w:rsid w:val="00F05146"/>
    <w:rsid w:val="00F1115D"/>
    <w:rsid w:val="00F3513C"/>
    <w:rsid w:val="00F35DB0"/>
    <w:rsid w:val="00F465C5"/>
    <w:rsid w:val="00F5180D"/>
    <w:rsid w:val="00F51B21"/>
    <w:rsid w:val="00F51D87"/>
    <w:rsid w:val="00F664FC"/>
    <w:rsid w:val="00F83D27"/>
    <w:rsid w:val="00F8455C"/>
    <w:rsid w:val="00FC5FE9"/>
    <w:rsid w:val="00FE32B9"/>
    <w:rsid w:val="00FF1087"/>
    <w:rsid w:val="00FF21A3"/>
    <w:rsid w:val="05CD75E5"/>
    <w:rsid w:val="09BF0080"/>
    <w:rsid w:val="0FD46BED"/>
    <w:rsid w:val="127C6BB6"/>
    <w:rsid w:val="131A3E7A"/>
    <w:rsid w:val="1A2F0966"/>
    <w:rsid w:val="332E2F02"/>
    <w:rsid w:val="33814BA0"/>
    <w:rsid w:val="349D3DC3"/>
    <w:rsid w:val="565C6063"/>
    <w:rsid w:val="5ABF06A3"/>
    <w:rsid w:val="5ACC1248"/>
    <w:rsid w:val="5BE71081"/>
    <w:rsid w:val="5DBA41F4"/>
    <w:rsid w:val="7D0532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4" w:qFormat="1"/>
    <w:lsdException w:name="index 7" w:qFormat="1"/>
    <w:lsdException w:name="footnote text" w:qFormat="1"/>
    <w:lsdException w:name="annotation text" w:qFormat="1"/>
    <w:lsdException w:name="caption" w:qFormat="1"/>
    <w:lsdException w:name="envelope address" w:qFormat="1"/>
    <w:lsdException w:name="envelope return" w:qFormat="1"/>
    <w:lsdException w:name="footnote reference" w:uiPriority="99"/>
    <w:lsdException w:name="annotation reference" w:qFormat="1"/>
    <w:lsdException w:name="line number" w:qFormat="1"/>
    <w:lsdException w:name="endnote reference" w:qFormat="1"/>
    <w:lsdException w:name="endnote text" w:qFormat="1"/>
    <w:lsdException w:name="macro" w:qFormat="1"/>
    <w:lsdException w:name="List" w:qFormat="1"/>
    <w:lsdException w:name="List Bullet" w:qFormat="1"/>
    <w:lsdException w:name="List Number" w:qFormat="1"/>
    <w:lsdException w:name="List 4" w:qFormat="1"/>
    <w:lsdException w:name="List Bullet 3" w:qFormat="1"/>
    <w:lsdException w:name="List Bullet 4" w:qFormat="1"/>
    <w:lsdException w:name="List Bullet 5" w:qFormat="1"/>
    <w:lsdException w:name="List Number 2" w:qFormat="1"/>
    <w:lsdException w:name="List Number 4" w:qFormat="1"/>
    <w:lsdException w:name="List Number 5" w:qFormat="1"/>
    <w:lsdException w:name="Title" w:qFormat="1"/>
    <w:lsdException w:name="Closing" w:qFormat="1"/>
    <w:lsdException w:name="Default Paragraph Font" w:semiHidden="1" w:qFormat="1"/>
    <w:lsdException w:name="Body Text Indent" w:qFormat="1"/>
    <w:lsdException w:name="List Continue" w:qFormat="1"/>
    <w:lsdException w:name="List Continue 2" w:qFormat="1"/>
    <w:lsdException w:name="List Continue 5" w:qFormat="1"/>
    <w:lsdException w:name="Message Header" w:qFormat="1"/>
    <w:lsdException w:name="Subtitle" w:qFormat="1"/>
    <w:lsdException w:name="Date" w:qFormat="1"/>
    <w:lsdException w:name="Body Text First Indent" w:qFormat="1"/>
    <w:lsdException w:name="Body Text First Inden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Definition" w:qFormat="1"/>
    <w:lsdException w:name="HTML Keyboard" w:qFormat="1"/>
    <w:lsdException w:name="HTML Preformatte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1757D"/>
    <w:pPr>
      <w:spacing w:after="200" w:line="276" w:lineRule="auto"/>
    </w:pPr>
    <w:rPr>
      <w:rFonts w:eastAsia="Calibri"/>
      <w:sz w:val="22"/>
      <w:szCs w:val="22"/>
      <w:lang w:eastAsia="en-US"/>
    </w:rPr>
  </w:style>
  <w:style w:type="paragraph" w:styleId="Heading1">
    <w:name w:val="heading 1"/>
    <w:basedOn w:val="Normal"/>
    <w:next w:val="Normal"/>
    <w:qFormat/>
    <w:rsid w:val="0081757D"/>
    <w:pPr>
      <w:keepNext/>
      <w:keepLines/>
      <w:spacing w:before="340" w:after="330" w:line="578" w:lineRule="auto"/>
      <w:outlineLvl w:val="0"/>
    </w:pPr>
    <w:rPr>
      <w:bCs/>
      <w:kern w:val="44"/>
      <w:sz w:val="44"/>
      <w:szCs w:val="44"/>
    </w:rPr>
  </w:style>
  <w:style w:type="paragraph" w:styleId="Heading2">
    <w:name w:val="heading 2"/>
    <w:basedOn w:val="Normal"/>
    <w:next w:val="Normal"/>
    <w:qFormat/>
    <w:rsid w:val="0081757D"/>
    <w:pPr>
      <w:keepNext/>
      <w:keepLines/>
      <w:spacing w:before="260" w:after="260" w:line="416" w:lineRule="auto"/>
      <w:outlineLvl w:val="1"/>
    </w:pPr>
    <w:rPr>
      <w:bCs/>
      <w:sz w:val="32"/>
      <w:szCs w:val="32"/>
    </w:rPr>
  </w:style>
  <w:style w:type="paragraph" w:styleId="Heading3">
    <w:name w:val="heading 3"/>
    <w:basedOn w:val="Normal"/>
    <w:next w:val="Normal"/>
    <w:qFormat/>
    <w:rsid w:val="0081757D"/>
    <w:pPr>
      <w:keepNext/>
      <w:keepLines/>
      <w:spacing w:before="260" w:after="260" w:line="416" w:lineRule="auto"/>
      <w:outlineLvl w:val="2"/>
    </w:pPr>
    <w:rPr>
      <w:bCs/>
      <w:sz w:val="32"/>
      <w:szCs w:val="32"/>
    </w:rPr>
  </w:style>
  <w:style w:type="paragraph" w:styleId="Heading4">
    <w:name w:val="heading 4"/>
    <w:basedOn w:val="Normal"/>
    <w:next w:val="Normal"/>
    <w:qFormat/>
    <w:rsid w:val="0081757D"/>
    <w:pPr>
      <w:keepNext/>
      <w:keepLines/>
      <w:spacing w:before="280" w:after="290" w:line="376" w:lineRule="auto"/>
      <w:outlineLvl w:val="3"/>
    </w:pPr>
    <w:rPr>
      <w:bCs/>
      <w:sz w:val="28"/>
      <w:szCs w:val="28"/>
    </w:rPr>
  </w:style>
  <w:style w:type="paragraph" w:styleId="Heading5">
    <w:name w:val="heading 5"/>
    <w:basedOn w:val="Normal"/>
    <w:next w:val="Normal"/>
    <w:qFormat/>
    <w:rsid w:val="0081757D"/>
    <w:pPr>
      <w:keepNext/>
      <w:keepLines/>
      <w:spacing w:before="280" w:after="290" w:line="376" w:lineRule="auto"/>
      <w:outlineLvl w:val="4"/>
    </w:pPr>
    <w:rPr>
      <w:bCs/>
      <w:sz w:val="28"/>
      <w:szCs w:val="28"/>
    </w:rPr>
  </w:style>
  <w:style w:type="paragraph" w:styleId="Heading6">
    <w:name w:val="heading 6"/>
    <w:basedOn w:val="Normal"/>
    <w:next w:val="Normal"/>
    <w:qFormat/>
    <w:rsid w:val="0081757D"/>
    <w:pPr>
      <w:keepNext/>
      <w:keepLines/>
      <w:spacing w:before="240" w:after="64" w:line="320" w:lineRule="auto"/>
      <w:outlineLvl w:val="5"/>
    </w:pPr>
    <w:rPr>
      <w:bCs/>
      <w:sz w:val="24"/>
      <w:szCs w:val="24"/>
    </w:rPr>
  </w:style>
  <w:style w:type="paragraph" w:styleId="Heading7">
    <w:name w:val="heading 7"/>
    <w:basedOn w:val="Normal"/>
    <w:next w:val="Normal"/>
    <w:qFormat/>
    <w:rsid w:val="0081757D"/>
    <w:pPr>
      <w:keepNext/>
      <w:keepLines/>
      <w:spacing w:before="240" w:after="64" w:line="320" w:lineRule="auto"/>
      <w:outlineLvl w:val="6"/>
    </w:pPr>
    <w:rPr>
      <w:bCs/>
      <w:sz w:val="24"/>
      <w:szCs w:val="24"/>
    </w:rPr>
  </w:style>
  <w:style w:type="paragraph" w:styleId="Heading8">
    <w:name w:val="heading 8"/>
    <w:basedOn w:val="Normal"/>
    <w:next w:val="Normal"/>
    <w:qFormat/>
    <w:rsid w:val="0081757D"/>
    <w:pPr>
      <w:keepNext/>
      <w:keepLines/>
      <w:spacing w:before="240" w:after="64" w:line="320" w:lineRule="auto"/>
      <w:outlineLvl w:val="7"/>
    </w:pPr>
    <w:rPr>
      <w:sz w:val="24"/>
      <w:szCs w:val="24"/>
    </w:rPr>
  </w:style>
  <w:style w:type="paragraph" w:styleId="Heading9">
    <w:name w:val="heading 9"/>
    <w:basedOn w:val="Normal"/>
    <w:next w:val="Normal"/>
    <w:qFormat/>
    <w:rsid w:val="0081757D"/>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sid w:val="0081757D"/>
    <w:rPr>
      <w:sz w:val="16"/>
      <w:szCs w:val="16"/>
    </w:rPr>
  </w:style>
  <w:style w:type="paragraph" w:styleId="BlockText">
    <w:name w:val="Block Text"/>
    <w:basedOn w:val="Normal"/>
    <w:qFormat/>
    <w:rsid w:val="0081757D"/>
    <w:pPr>
      <w:spacing w:after="120"/>
      <w:ind w:leftChars="700" w:left="1440" w:rightChars="700" w:right="1440"/>
    </w:pPr>
  </w:style>
  <w:style w:type="paragraph" w:styleId="BodyText">
    <w:name w:val="Body Text"/>
    <w:basedOn w:val="Normal"/>
    <w:rsid w:val="0081757D"/>
    <w:pPr>
      <w:spacing w:after="120"/>
    </w:pPr>
  </w:style>
  <w:style w:type="paragraph" w:styleId="BodyText2">
    <w:name w:val="Body Text 2"/>
    <w:basedOn w:val="Normal"/>
    <w:rsid w:val="0081757D"/>
    <w:pPr>
      <w:spacing w:after="120" w:line="480" w:lineRule="auto"/>
    </w:pPr>
  </w:style>
  <w:style w:type="paragraph" w:styleId="BodyText3">
    <w:name w:val="Body Text 3"/>
    <w:basedOn w:val="Normal"/>
    <w:qFormat/>
    <w:rsid w:val="0081757D"/>
    <w:pPr>
      <w:spacing w:after="120"/>
    </w:pPr>
    <w:rPr>
      <w:sz w:val="16"/>
      <w:szCs w:val="16"/>
    </w:rPr>
  </w:style>
  <w:style w:type="paragraph" w:styleId="BodyTextFirstIndent">
    <w:name w:val="Body Text First Indent"/>
    <w:basedOn w:val="BodyText"/>
    <w:qFormat/>
    <w:rsid w:val="0081757D"/>
    <w:pPr>
      <w:ind w:firstLineChars="100" w:firstLine="420"/>
    </w:pPr>
  </w:style>
  <w:style w:type="paragraph" w:styleId="BodyTextIndent">
    <w:name w:val="Body Text Indent"/>
    <w:basedOn w:val="Normal"/>
    <w:qFormat/>
    <w:rsid w:val="0081757D"/>
    <w:pPr>
      <w:spacing w:after="120"/>
      <w:ind w:leftChars="200" w:left="420"/>
    </w:pPr>
  </w:style>
  <w:style w:type="paragraph" w:styleId="BodyTextFirstIndent2">
    <w:name w:val="Body Text First Indent 2"/>
    <w:basedOn w:val="BodyTextIndent"/>
    <w:qFormat/>
    <w:rsid w:val="0081757D"/>
    <w:pPr>
      <w:ind w:firstLineChars="200" w:firstLine="420"/>
    </w:pPr>
  </w:style>
  <w:style w:type="paragraph" w:styleId="BodyTextIndent2">
    <w:name w:val="Body Text Indent 2"/>
    <w:basedOn w:val="Normal"/>
    <w:qFormat/>
    <w:rsid w:val="0081757D"/>
    <w:pPr>
      <w:spacing w:after="120" w:line="480" w:lineRule="auto"/>
      <w:ind w:leftChars="200" w:left="420"/>
    </w:pPr>
  </w:style>
  <w:style w:type="paragraph" w:styleId="BodyTextIndent3">
    <w:name w:val="Body Text Indent 3"/>
    <w:basedOn w:val="Normal"/>
    <w:qFormat/>
    <w:rsid w:val="0081757D"/>
    <w:pPr>
      <w:spacing w:after="120"/>
      <w:ind w:leftChars="200" w:left="420"/>
    </w:pPr>
    <w:rPr>
      <w:sz w:val="16"/>
      <w:szCs w:val="16"/>
    </w:rPr>
  </w:style>
  <w:style w:type="paragraph" w:styleId="Caption">
    <w:name w:val="caption"/>
    <w:basedOn w:val="Normal"/>
    <w:next w:val="Normal"/>
    <w:qFormat/>
    <w:rsid w:val="0081757D"/>
    <w:rPr>
      <w:rFonts w:ascii="Arial" w:eastAsia="SimHei" w:hAnsi="Arial" w:cs="Arial"/>
      <w:sz w:val="20"/>
    </w:rPr>
  </w:style>
  <w:style w:type="paragraph" w:styleId="Closing">
    <w:name w:val="Closing"/>
    <w:basedOn w:val="Normal"/>
    <w:qFormat/>
    <w:rsid w:val="0081757D"/>
    <w:pPr>
      <w:ind w:leftChars="2100" w:left="100"/>
    </w:pPr>
  </w:style>
  <w:style w:type="character" w:styleId="CommentReference">
    <w:name w:val="annotation reference"/>
    <w:qFormat/>
    <w:rsid w:val="0081757D"/>
    <w:rPr>
      <w:sz w:val="21"/>
      <w:szCs w:val="21"/>
    </w:rPr>
  </w:style>
  <w:style w:type="paragraph" w:styleId="CommentText">
    <w:name w:val="annotation text"/>
    <w:basedOn w:val="Normal"/>
    <w:qFormat/>
    <w:rsid w:val="0081757D"/>
  </w:style>
  <w:style w:type="paragraph" w:styleId="CommentSubject">
    <w:name w:val="annotation subject"/>
    <w:basedOn w:val="CommentText"/>
    <w:next w:val="CommentText"/>
    <w:rsid w:val="0081757D"/>
    <w:rPr>
      <w:bCs/>
    </w:rPr>
  </w:style>
  <w:style w:type="paragraph" w:styleId="Date">
    <w:name w:val="Date"/>
    <w:basedOn w:val="Normal"/>
    <w:next w:val="Normal"/>
    <w:qFormat/>
    <w:rsid w:val="0081757D"/>
    <w:pPr>
      <w:ind w:leftChars="2500" w:left="100"/>
    </w:pPr>
  </w:style>
  <w:style w:type="paragraph" w:styleId="DocumentMap">
    <w:name w:val="Document Map"/>
    <w:basedOn w:val="Normal"/>
    <w:qFormat/>
    <w:rsid w:val="0081757D"/>
    <w:pPr>
      <w:shd w:val="clear" w:color="auto" w:fill="000080"/>
    </w:pPr>
  </w:style>
  <w:style w:type="paragraph" w:styleId="E-mailSignature">
    <w:name w:val="E-mail Signature"/>
    <w:basedOn w:val="Normal"/>
    <w:qFormat/>
    <w:rsid w:val="0081757D"/>
  </w:style>
  <w:style w:type="character" w:styleId="Emphasis">
    <w:name w:val="Emphasis"/>
    <w:qFormat/>
    <w:rsid w:val="0081757D"/>
    <w:rPr>
      <w:i/>
      <w:iCs/>
    </w:rPr>
  </w:style>
  <w:style w:type="character" w:styleId="EndnoteReference">
    <w:name w:val="endnote reference"/>
    <w:qFormat/>
    <w:rsid w:val="0081757D"/>
    <w:rPr>
      <w:vertAlign w:val="superscript"/>
    </w:rPr>
  </w:style>
  <w:style w:type="paragraph" w:styleId="EndnoteText">
    <w:name w:val="endnote text"/>
    <w:basedOn w:val="Normal"/>
    <w:qFormat/>
    <w:rsid w:val="0081757D"/>
    <w:pPr>
      <w:snapToGrid w:val="0"/>
    </w:pPr>
  </w:style>
  <w:style w:type="paragraph" w:styleId="EnvelopeAddress">
    <w:name w:val="envelope address"/>
    <w:basedOn w:val="Normal"/>
    <w:qFormat/>
    <w:rsid w:val="0081757D"/>
    <w:pPr>
      <w:framePr w:w="7920" w:h="1980" w:hRule="exact" w:hSpace="180" w:wrap="auto" w:hAnchor="page" w:xAlign="center" w:yAlign="bottom"/>
      <w:snapToGrid w:val="0"/>
      <w:ind w:leftChars="1400" w:left="100"/>
    </w:pPr>
    <w:rPr>
      <w:rFonts w:ascii="Arial" w:hAnsi="Arial" w:cs="Arial"/>
      <w:sz w:val="24"/>
      <w:szCs w:val="24"/>
    </w:rPr>
  </w:style>
  <w:style w:type="paragraph" w:styleId="EnvelopeReturn">
    <w:name w:val="envelope return"/>
    <w:basedOn w:val="Normal"/>
    <w:qFormat/>
    <w:rsid w:val="0081757D"/>
    <w:pPr>
      <w:snapToGrid w:val="0"/>
    </w:pPr>
    <w:rPr>
      <w:rFonts w:ascii="Arial" w:hAnsi="Arial" w:cs="Arial"/>
    </w:rPr>
  </w:style>
  <w:style w:type="character" w:styleId="FollowedHyperlink">
    <w:name w:val="FollowedHyperlink"/>
    <w:qFormat/>
    <w:rsid w:val="0081757D"/>
    <w:rPr>
      <w:color w:val="800080"/>
      <w:u w:val="single"/>
    </w:rPr>
  </w:style>
  <w:style w:type="paragraph" w:styleId="Footer">
    <w:name w:val="footer"/>
    <w:basedOn w:val="Normal"/>
    <w:rsid w:val="0081757D"/>
    <w:pPr>
      <w:tabs>
        <w:tab w:val="center" w:pos="4153"/>
        <w:tab w:val="right" w:pos="8306"/>
      </w:tabs>
      <w:snapToGrid w:val="0"/>
    </w:pPr>
    <w:rPr>
      <w:sz w:val="18"/>
      <w:szCs w:val="18"/>
    </w:rPr>
  </w:style>
  <w:style w:type="character" w:styleId="FootnoteReference">
    <w:name w:val="footnote reference"/>
    <w:aliases w:val="Footnote symbol"/>
    <w:uiPriority w:val="99"/>
    <w:rsid w:val="0081757D"/>
    <w:rPr>
      <w:vertAlign w:val="superscript"/>
    </w:rPr>
  </w:style>
  <w:style w:type="paragraph" w:styleId="FootnoteText">
    <w:name w:val="footnote text"/>
    <w:basedOn w:val="Normal"/>
    <w:qFormat/>
    <w:rsid w:val="0081757D"/>
    <w:pPr>
      <w:snapToGrid w:val="0"/>
    </w:pPr>
    <w:rPr>
      <w:sz w:val="18"/>
      <w:szCs w:val="18"/>
    </w:rPr>
  </w:style>
  <w:style w:type="paragraph" w:styleId="Header">
    <w:name w:val="header"/>
    <w:basedOn w:val="Normal"/>
    <w:rsid w:val="0081757D"/>
    <w:pPr>
      <w:tabs>
        <w:tab w:val="center" w:pos="4153"/>
        <w:tab w:val="right" w:pos="8306"/>
      </w:tabs>
      <w:snapToGrid w:val="0"/>
    </w:pPr>
    <w:rPr>
      <w:sz w:val="18"/>
      <w:szCs w:val="18"/>
    </w:rPr>
  </w:style>
  <w:style w:type="character" w:styleId="HTMLAcronym">
    <w:name w:val="HTML Acronym"/>
    <w:qFormat/>
    <w:rsid w:val="0081757D"/>
  </w:style>
  <w:style w:type="paragraph" w:styleId="HTMLAddress">
    <w:name w:val="HTML Address"/>
    <w:basedOn w:val="Normal"/>
    <w:rsid w:val="0081757D"/>
    <w:rPr>
      <w:i/>
      <w:iCs/>
    </w:rPr>
  </w:style>
  <w:style w:type="character" w:styleId="HTMLCite">
    <w:name w:val="HTML Cite"/>
    <w:qFormat/>
    <w:rsid w:val="0081757D"/>
    <w:rPr>
      <w:i/>
      <w:iCs/>
    </w:rPr>
  </w:style>
  <w:style w:type="character" w:styleId="HTMLCode">
    <w:name w:val="HTML Code"/>
    <w:rsid w:val="0081757D"/>
    <w:rPr>
      <w:rFonts w:ascii="Courier New" w:hAnsi="Courier New" w:cs="Courier New"/>
      <w:sz w:val="20"/>
      <w:szCs w:val="20"/>
    </w:rPr>
  </w:style>
  <w:style w:type="character" w:styleId="HTMLDefinition">
    <w:name w:val="HTML Definition"/>
    <w:qFormat/>
    <w:rsid w:val="0081757D"/>
    <w:rPr>
      <w:i/>
      <w:iCs/>
    </w:rPr>
  </w:style>
  <w:style w:type="character" w:styleId="HTMLKeyboard">
    <w:name w:val="HTML Keyboard"/>
    <w:qFormat/>
    <w:rsid w:val="0081757D"/>
    <w:rPr>
      <w:rFonts w:ascii="Courier New" w:hAnsi="Courier New" w:cs="Courier New"/>
      <w:sz w:val="20"/>
      <w:szCs w:val="20"/>
    </w:rPr>
  </w:style>
  <w:style w:type="paragraph" w:styleId="HTMLPreformatted">
    <w:name w:val="HTML Preformatted"/>
    <w:basedOn w:val="Normal"/>
    <w:qFormat/>
    <w:rsid w:val="0081757D"/>
    <w:rPr>
      <w:rFonts w:ascii="Courier New" w:hAnsi="Courier New" w:cs="Courier New"/>
      <w:sz w:val="20"/>
    </w:rPr>
  </w:style>
  <w:style w:type="character" w:styleId="HTMLSample">
    <w:name w:val="HTML Sample"/>
    <w:qFormat/>
    <w:rsid w:val="0081757D"/>
    <w:rPr>
      <w:rFonts w:ascii="Courier New" w:hAnsi="Courier New" w:cs="Courier New"/>
    </w:rPr>
  </w:style>
  <w:style w:type="character" w:styleId="HTMLTypewriter">
    <w:name w:val="HTML Typewriter"/>
    <w:rsid w:val="0081757D"/>
    <w:rPr>
      <w:rFonts w:ascii="Courier New" w:hAnsi="Courier New" w:cs="Courier New"/>
      <w:sz w:val="20"/>
      <w:szCs w:val="20"/>
    </w:rPr>
  </w:style>
  <w:style w:type="character" w:styleId="HTMLVariable">
    <w:name w:val="HTML Variable"/>
    <w:rsid w:val="0081757D"/>
    <w:rPr>
      <w:i/>
      <w:iCs/>
    </w:rPr>
  </w:style>
  <w:style w:type="character" w:styleId="Hyperlink">
    <w:name w:val="Hyperlink"/>
    <w:qFormat/>
    <w:rsid w:val="0081757D"/>
    <w:rPr>
      <w:color w:val="0000FF"/>
      <w:u w:val="single"/>
    </w:rPr>
  </w:style>
  <w:style w:type="paragraph" w:styleId="Index1">
    <w:name w:val="index 1"/>
    <w:basedOn w:val="Normal"/>
    <w:next w:val="Normal"/>
    <w:rsid w:val="0081757D"/>
  </w:style>
  <w:style w:type="paragraph" w:styleId="Index2">
    <w:name w:val="index 2"/>
    <w:basedOn w:val="Normal"/>
    <w:next w:val="Normal"/>
    <w:qFormat/>
    <w:rsid w:val="0081757D"/>
    <w:pPr>
      <w:ind w:leftChars="200" w:left="200"/>
    </w:pPr>
  </w:style>
  <w:style w:type="paragraph" w:styleId="Index3">
    <w:name w:val="index 3"/>
    <w:basedOn w:val="Normal"/>
    <w:next w:val="Normal"/>
    <w:rsid w:val="0081757D"/>
    <w:pPr>
      <w:ind w:leftChars="400" w:left="400"/>
    </w:pPr>
  </w:style>
  <w:style w:type="paragraph" w:styleId="Index4">
    <w:name w:val="index 4"/>
    <w:basedOn w:val="Normal"/>
    <w:next w:val="Normal"/>
    <w:qFormat/>
    <w:rsid w:val="0081757D"/>
    <w:pPr>
      <w:ind w:leftChars="600" w:left="600"/>
    </w:pPr>
  </w:style>
  <w:style w:type="paragraph" w:styleId="Index5">
    <w:name w:val="index 5"/>
    <w:basedOn w:val="Normal"/>
    <w:next w:val="Normal"/>
    <w:rsid w:val="0081757D"/>
    <w:pPr>
      <w:ind w:leftChars="800" w:left="800"/>
    </w:pPr>
  </w:style>
  <w:style w:type="paragraph" w:styleId="Index6">
    <w:name w:val="index 6"/>
    <w:basedOn w:val="Normal"/>
    <w:next w:val="Normal"/>
    <w:rsid w:val="0081757D"/>
    <w:pPr>
      <w:ind w:leftChars="1000" w:left="1000"/>
    </w:pPr>
  </w:style>
  <w:style w:type="paragraph" w:styleId="Index7">
    <w:name w:val="index 7"/>
    <w:basedOn w:val="Normal"/>
    <w:next w:val="Normal"/>
    <w:qFormat/>
    <w:rsid w:val="0081757D"/>
    <w:pPr>
      <w:ind w:leftChars="1200" w:left="1200"/>
    </w:pPr>
  </w:style>
  <w:style w:type="paragraph" w:styleId="Index8">
    <w:name w:val="index 8"/>
    <w:basedOn w:val="Normal"/>
    <w:next w:val="Normal"/>
    <w:rsid w:val="0081757D"/>
    <w:pPr>
      <w:ind w:leftChars="1400" w:left="1400"/>
    </w:pPr>
  </w:style>
  <w:style w:type="paragraph" w:styleId="Index9">
    <w:name w:val="index 9"/>
    <w:basedOn w:val="Normal"/>
    <w:next w:val="Normal"/>
    <w:rsid w:val="0081757D"/>
    <w:pPr>
      <w:ind w:leftChars="1600" w:left="1600"/>
    </w:pPr>
  </w:style>
  <w:style w:type="paragraph" w:styleId="IndexHeading">
    <w:name w:val="index heading"/>
    <w:basedOn w:val="Normal"/>
    <w:next w:val="Index1"/>
    <w:rsid w:val="0081757D"/>
    <w:rPr>
      <w:rFonts w:ascii="Arial" w:hAnsi="Arial" w:cs="Arial"/>
      <w:bCs/>
    </w:rPr>
  </w:style>
  <w:style w:type="character" w:styleId="LineNumber">
    <w:name w:val="line number"/>
    <w:qFormat/>
    <w:rsid w:val="0081757D"/>
  </w:style>
  <w:style w:type="paragraph" w:styleId="List">
    <w:name w:val="List"/>
    <w:basedOn w:val="Normal"/>
    <w:qFormat/>
    <w:rsid w:val="0081757D"/>
    <w:pPr>
      <w:ind w:left="200" w:hangingChars="200" w:hanging="200"/>
    </w:pPr>
  </w:style>
  <w:style w:type="paragraph" w:styleId="List2">
    <w:name w:val="List 2"/>
    <w:basedOn w:val="Normal"/>
    <w:rsid w:val="0081757D"/>
    <w:pPr>
      <w:ind w:leftChars="200" w:left="100" w:hangingChars="200" w:hanging="200"/>
    </w:pPr>
  </w:style>
  <w:style w:type="paragraph" w:styleId="List3">
    <w:name w:val="List 3"/>
    <w:basedOn w:val="Normal"/>
    <w:rsid w:val="0081757D"/>
    <w:pPr>
      <w:ind w:leftChars="400" w:left="100" w:hangingChars="200" w:hanging="200"/>
    </w:pPr>
  </w:style>
  <w:style w:type="paragraph" w:styleId="List4">
    <w:name w:val="List 4"/>
    <w:basedOn w:val="Normal"/>
    <w:qFormat/>
    <w:rsid w:val="0081757D"/>
    <w:pPr>
      <w:ind w:leftChars="600" w:left="100" w:hangingChars="200" w:hanging="200"/>
    </w:pPr>
  </w:style>
  <w:style w:type="paragraph" w:styleId="List5">
    <w:name w:val="List 5"/>
    <w:basedOn w:val="Normal"/>
    <w:rsid w:val="0081757D"/>
    <w:pPr>
      <w:ind w:leftChars="800" w:left="100" w:hangingChars="200" w:hanging="200"/>
    </w:pPr>
  </w:style>
  <w:style w:type="paragraph" w:styleId="ListBullet">
    <w:name w:val="List Bullet"/>
    <w:basedOn w:val="Normal"/>
    <w:qFormat/>
    <w:rsid w:val="0081757D"/>
    <w:pPr>
      <w:numPr>
        <w:numId w:val="1"/>
      </w:numPr>
      <w:tabs>
        <w:tab w:val="left" w:pos="360"/>
      </w:tabs>
    </w:pPr>
  </w:style>
  <w:style w:type="paragraph" w:styleId="ListBullet2">
    <w:name w:val="List Bullet 2"/>
    <w:basedOn w:val="Normal"/>
    <w:rsid w:val="0081757D"/>
    <w:pPr>
      <w:numPr>
        <w:numId w:val="2"/>
      </w:numPr>
      <w:tabs>
        <w:tab w:val="left" w:pos="780"/>
      </w:tabs>
    </w:pPr>
  </w:style>
  <w:style w:type="paragraph" w:styleId="ListBullet3">
    <w:name w:val="List Bullet 3"/>
    <w:basedOn w:val="Normal"/>
    <w:qFormat/>
    <w:rsid w:val="0081757D"/>
    <w:pPr>
      <w:numPr>
        <w:numId w:val="3"/>
      </w:numPr>
      <w:tabs>
        <w:tab w:val="left" w:pos="1200"/>
      </w:tabs>
    </w:pPr>
  </w:style>
  <w:style w:type="paragraph" w:styleId="ListBullet4">
    <w:name w:val="List Bullet 4"/>
    <w:basedOn w:val="Normal"/>
    <w:qFormat/>
    <w:rsid w:val="0081757D"/>
    <w:pPr>
      <w:numPr>
        <w:numId w:val="4"/>
      </w:numPr>
      <w:tabs>
        <w:tab w:val="left" w:pos="1620"/>
      </w:tabs>
    </w:pPr>
  </w:style>
  <w:style w:type="paragraph" w:styleId="ListBullet5">
    <w:name w:val="List Bullet 5"/>
    <w:basedOn w:val="Normal"/>
    <w:qFormat/>
    <w:rsid w:val="0081757D"/>
    <w:pPr>
      <w:numPr>
        <w:numId w:val="5"/>
      </w:numPr>
      <w:tabs>
        <w:tab w:val="left" w:pos="2040"/>
      </w:tabs>
    </w:pPr>
  </w:style>
  <w:style w:type="paragraph" w:styleId="ListContinue">
    <w:name w:val="List Continue"/>
    <w:basedOn w:val="Normal"/>
    <w:qFormat/>
    <w:rsid w:val="0081757D"/>
    <w:pPr>
      <w:spacing w:after="120"/>
      <w:ind w:leftChars="200" w:left="420"/>
    </w:pPr>
  </w:style>
  <w:style w:type="paragraph" w:styleId="ListContinue2">
    <w:name w:val="List Continue 2"/>
    <w:basedOn w:val="Normal"/>
    <w:qFormat/>
    <w:rsid w:val="0081757D"/>
    <w:pPr>
      <w:spacing w:after="120"/>
      <w:ind w:leftChars="400" w:left="840"/>
    </w:pPr>
  </w:style>
  <w:style w:type="paragraph" w:styleId="ListContinue3">
    <w:name w:val="List Continue 3"/>
    <w:basedOn w:val="Normal"/>
    <w:rsid w:val="0081757D"/>
    <w:pPr>
      <w:spacing w:after="120"/>
      <w:ind w:leftChars="600" w:left="1260"/>
    </w:pPr>
  </w:style>
  <w:style w:type="paragraph" w:styleId="ListContinue4">
    <w:name w:val="List Continue 4"/>
    <w:basedOn w:val="Normal"/>
    <w:rsid w:val="0081757D"/>
    <w:pPr>
      <w:spacing w:after="120"/>
      <w:ind w:leftChars="800" w:left="1680"/>
    </w:pPr>
  </w:style>
  <w:style w:type="paragraph" w:styleId="ListContinue5">
    <w:name w:val="List Continue 5"/>
    <w:basedOn w:val="Normal"/>
    <w:qFormat/>
    <w:rsid w:val="0081757D"/>
    <w:pPr>
      <w:spacing w:after="120"/>
      <w:ind w:leftChars="1000" w:left="2100"/>
    </w:pPr>
  </w:style>
  <w:style w:type="paragraph" w:styleId="ListNumber">
    <w:name w:val="List Number"/>
    <w:basedOn w:val="Normal"/>
    <w:qFormat/>
    <w:rsid w:val="0081757D"/>
    <w:pPr>
      <w:numPr>
        <w:numId w:val="6"/>
      </w:numPr>
      <w:tabs>
        <w:tab w:val="left" w:pos="360"/>
      </w:tabs>
    </w:pPr>
  </w:style>
  <w:style w:type="paragraph" w:styleId="ListNumber2">
    <w:name w:val="List Number 2"/>
    <w:basedOn w:val="Normal"/>
    <w:qFormat/>
    <w:rsid w:val="0081757D"/>
    <w:pPr>
      <w:numPr>
        <w:numId w:val="7"/>
      </w:numPr>
      <w:tabs>
        <w:tab w:val="left" w:pos="780"/>
      </w:tabs>
    </w:pPr>
  </w:style>
  <w:style w:type="paragraph" w:styleId="ListNumber3">
    <w:name w:val="List Number 3"/>
    <w:basedOn w:val="Normal"/>
    <w:rsid w:val="0081757D"/>
    <w:pPr>
      <w:numPr>
        <w:numId w:val="8"/>
      </w:numPr>
      <w:tabs>
        <w:tab w:val="left" w:pos="1200"/>
      </w:tabs>
    </w:pPr>
  </w:style>
  <w:style w:type="paragraph" w:styleId="ListNumber4">
    <w:name w:val="List Number 4"/>
    <w:basedOn w:val="Normal"/>
    <w:qFormat/>
    <w:rsid w:val="0081757D"/>
    <w:pPr>
      <w:numPr>
        <w:numId w:val="9"/>
      </w:numPr>
      <w:tabs>
        <w:tab w:val="left" w:pos="1620"/>
      </w:tabs>
    </w:pPr>
  </w:style>
  <w:style w:type="paragraph" w:styleId="ListNumber5">
    <w:name w:val="List Number 5"/>
    <w:basedOn w:val="Normal"/>
    <w:qFormat/>
    <w:rsid w:val="0081757D"/>
    <w:pPr>
      <w:numPr>
        <w:numId w:val="10"/>
      </w:numPr>
      <w:tabs>
        <w:tab w:val="left" w:pos="2040"/>
      </w:tabs>
    </w:pPr>
  </w:style>
  <w:style w:type="paragraph" w:styleId="MacroText">
    <w:name w:val="macro"/>
    <w:qFormat/>
    <w:rsid w:val="0081757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lang w:val="en-US" w:eastAsia="zh-CN"/>
    </w:rPr>
  </w:style>
  <w:style w:type="paragraph" w:styleId="MessageHeader">
    <w:name w:val="Message Header"/>
    <w:basedOn w:val="Normal"/>
    <w:qFormat/>
    <w:rsid w:val="0081757D"/>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NormalWeb">
    <w:name w:val="Normal (Web)"/>
    <w:basedOn w:val="Normal"/>
    <w:rsid w:val="0081757D"/>
    <w:rPr>
      <w:sz w:val="24"/>
      <w:szCs w:val="24"/>
    </w:rPr>
  </w:style>
  <w:style w:type="paragraph" w:styleId="NormalIndent">
    <w:name w:val="Normal Indent"/>
    <w:basedOn w:val="Normal"/>
    <w:rsid w:val="0081757D"/>
    <w:pPr>
      <w:ind w:firstLineChars="200" w:firstLine="420"/>
    </w:pPr>
  </w:style>
  <w:style w:type="paragraph" w:styleId="NoteHeading">
    <w:name w:val="Note Heading"/>
    <w:basedOn w:val="Normal"/>
    <w:next w:val="Normal"/>
    <w:rsid w:val="0081757D"/>
    <w:pPr>
      <w:jc w:val="center"/>
    </w:pPr>
  </w:style>
  <w:style w:type="character" w:styleId="PageNumber">
    <w:name w:val="page number"/>
    <w:rsid w:val="0081757D"/>
  </w:style>
  <w:style w:type="paragraph" w:styleId="PlainText">
    <w:name w:val="Plain Text"/>
    <w:basedOn w:val="Normal"/>
    <w:qFormat/>
    <w:rsid w:val="0081757D"/>
    <w:rPr>
      <w:rFonts w:ascii="SimSun" w:hAnsi="Courier New" w:cs="Courier New"/>
      <w:szCs w:val="21"/>
    </w:rPr>
  </w:style>
  <w:style w:type="paragraph" w:styleId="Salutation">
    <w:name w:val="Salutation"/>
    <w:basedOn w:val="Normal"/>
    <w:next w:val="Normal"/>
    <w:rsid w:val="0081757D"/>
  </w:style>
  <w:style w:type="paragraph" w:styleId="Signature">
    <w:name w:val="Signature"/>
    <w:basedOn w:val="Normal"/>
    <w:rsid w:val="0081757D"/>
    <w:pPr>
      <w:ind w:leftChars="2100" w:left="100"/>
    </w:pPr>
  </w:style>
  <w:style w:type="character" w:styleId="Strong">
    <w:name w:val="Strong"/>
    <w:qFormat/>
    <w:rsid w:val="0081757D"/>
    <w:rPr>
      <w:b/>
      <w:bCs/>
    </w:rPr>
  </w:style>
  <w:style w:type="paragraph" w:styleId="Subtitle">
    <w:name w:val="Subtitle"/>
    <w:basedOn w:val="Normal"/>
    <w:qFormat/>
    <w:rsid w:val="0081757D"/>
    <w:pPr>
      <w:spacing w:before="240" w:after="60" w:line="312" w:lineRule="auto"/>
      <w:jc w:val="center"/>
      <w:outlineLvl w:val="1"/>
    </w:pPr>
    <w:rPr>
      <w:rFonts w:ascii="Arial" w:hAnsi="Arial" w:cs="Arial"/>
      <w:bCs/>
      <w:kern w:val="28"/>
      <w:sz w:val="32"/>
      <w:szCs w:val="32"/>
    </w:rPr>
  </w:style>
  <w:style w:type="table" w:styleId="Table3Deffects1">
    <w:name w:val="Table 3D effects 1"/>
    <w:basedOn w:val="TableNormal"/>
    <w:rsid w:val="0081757D"/>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rsid w:val="0081757D"/>
    <w:pPr>
      <w:widowControl w:val="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rsid w:val="0081757D"/>
    <w:pPr>
      <w:widowControl w:val="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qFormat/>
    <w:rsid w:val="0081757D"/>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rsid w:val="0081757D"/>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olorful1">
    <w:name w:val="Table Colorful 1"/>
    <w:basedOn w:val="TableNormal"/>
    <w:rsid w:val="0081757D"/>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rsid w:val="0081757D"/>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rsid w:val="0081757D"/>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Columns1">
    <w:name w:val="Table Columns 1"/>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rsid w:val="0081757D"/>
    <w:pPr>
      <w:widowControl w:val="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rsid w:val="0081757D"/>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rsid w:val="0081757D"/>
    <w:pPr>
      <w:widowControl w:val="0"/>
      <w:jc w:val="both"/>
    </w:p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81757D"/>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81757D"/>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Elegant">
    <w:name w:val="Table Elegant"/>
    <w:basedOn w:val="TableNormal"/>
    <w:rsid w:val="0081757D"/>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
    <w:name w:val="Table Grid"/>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rsid w:val="0081757D"/>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rsid w:val="0081757D"/>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rsid w:val="0081757D"/>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rsid w:val="0081757D"/>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List1">
    <w:name w:val="Table List 1"/>
    <w:basedOn w:val="TableNormal"/>
    <w:rsid w:val="0081757D"/>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rsid w:val="0081757D"/>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rsid w:val="0081757D"/>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rsid w:val="0081757D"/>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paragraph" w:styleId="TableofAuthorities">
    <w:name w:val="table of authorities"/>
    <w:basedOn w:val="Normal"/>
    <w:next w:val="Normal"/>
    <w:rsid w:val="0081757D"/>
    <w:pPr>
      <w:ind w:leftChars="200" w:left="420"/>
    </w:pPr>
  </w:style>
  <w:style w:type="paragraph" w:styleId="TableofFigures">
    <w:name w:val="table of figures"/>
    <w:basedOn w:val="Normal"/>
    <w:next w:val="Normal"/>
    <w:rsid w:val="0081757D"/>
    <w:pPr>
      <w:ind w:leftChars="200" w:left="200" w:hangingChars="200" w:hanging="200"/>
    </w:pPr>
  </w:style>
  <w:style w:type="table" w:styleId="TableProfessional">
    <w:name w:val="Table Professional"/>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TableSimple1">
    <w:name w:val="Table Simple 1"/>
    <w:basedOn w:val="TableNormal"/>
    <w:rsid w:val="0081757D"/>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rsid w:val="0081757D"/>
    <w:pPr>
      <w:widowControl w:val="0"/>
      <w:jc w:val="both"/>
    </w:p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rsid w:val="0081757D"/>
    <w:pPr>
      <w:widowControl w:val="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rsid w:val="0081757D"/>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Theme">
    <w:name w:val="Table Theme"/>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81757D"/>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rsid w:val="0081757D"/>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rsid w:val="0081757D"/>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paragraph" w:styleId="Title">
    <w:name w:val="Title"/>
    <w:basedOn w:val="Normal"/>
    <w:qFormat/>
    <w:rsid w:val="0081757D"/>
    <w:pPr>
      <w:spacing w:before="240" w:after="60"/>
      <w:jc w:val="center"/>
      <w:outlineLvl w:val="0"/>
    </w:pPr>
    <w:rPr>
      <w:rFonts w:ascii="Arial" w:hAnsi="Arial" w:cs="Arial"/>
      <w:bCs/>
      <w:sz w:val="32"/>
      <w:szCs w:val="32"/>
    </w:rPr>
  </w:style>
  <w:style w:type="paragraph" w:styleId="TOAHeading">
    <w:name w:val="toa heading"/>
    <w:basedOn w:val="Normal"/>
    <w:next w:val="Normal"/>
    <w:rsid w:val="0081757D"/>
    <w:pPr>
      <w:spacing w:before="120"/>
    </w:pPr>
    <w:rPr>
      <w:rFonts w:ascii="Arial" w:hAnsi="Arial" w:cs="Arial"/>
      <w:sz w:val="24"/>
      <w:szCs w:val="24"/>
    </w:rPr>
  </w:style>
  <w:style w:type="paragraph" w:styleId="TOC1">
    <w:name w:val="toc 1"/>
    <w:basedOn w:val="Normal"/>
    <w:next w:val="Normal"/>
    <w:rsid w:val="0081757D"/>
  </w:style>
  <w:style w:type="paragraph" w:styleId="TOC2">
    <w:name w:val="toc 2"/>
    <w:basedOn w:val="Normal"/>
    <w:next w:val="Normal"/>
    <w:rsid w:val="0081757D"/>
    <w:pPr>
      <w:ind w:leftChars="200" w:left="420"/>
    </w:pPr>
  </w:style>
  <w:style w:type="paragraph" w:styleId="TOC3">
    <w:name w:val="toc 3"/>
    <w:basedOn w:val="Normal"/>
    <w:next w:val="Normal"/>
    <w:rsid w:val="0081757D"/>
    <w:pPr>
      <w:ind w:leftChars="400" w:left="840"/>
    </w:pPr>
  </w:style>
  <w:style w:type="paragraph" w:styleId="TOC4">
    <w:name w:val="toc 4"/>
    <w:basedOn w:val="Normal"/>
    <w:next w:val="Normal"/>
    <w:rsid w:val="0081757D"/>
    <w:pPr>
      <w:ind w:leftChars="600" w:left="1260"/>
    </w:pPr>
  </w:style>
  <w:style w:type="paragraph" w:styleId="TOC5">
    <w:name w:val="toc 5"/>
    <w:basedOn w:val="Normal"/>
    <w:next w:val="Normal"/>
    <w:rsid w:val="0081757D"/>
    <w:pPr>
      <w:ind w:leftChars="800" w:left="1680"/>
    </w:pPr>
  </w:style>
  <w:style w:type="paragraph" w:styleId="TOC6">
    <w:name w:val="toc 6"/>
    <w:basedOn w:val="Normal"/>
    <w:next w:val="Normal"/>
    <w:rsid w:val="0081757D"/>
    <w:pPr>
      <w:ind w:leftChars="1000" w:left="2100"/>
    </w:pPr>
  </w:style>
  <w:style w:type="paragraph" w:styleId="TOC7">
    <w:name w:val="toc 7"/>
    <w:basedOn w:val="Normal"/>
    <w:next w:val="Normal"/>
    <w:rsid w:val="0081757D"/>
    <w:pPr>
      <w:ind w:leftChars="1200" w:left="2520"/>
    </w:pPr>
  </w:style>
  <w:style w:type="paragraph" w:styleId="TOC8">
    <w:name w:val="toc 8"/>
    <w:basedOn w:val="Normal"/>
    <w:next w:val="Normal"/>
    <w:rsid w:val="0081757D"/>
    <w:pPr>
      <w:ind w:leftChars="1400" w:left="2940"/>
    </w:pPr>
  </w:style>
  <w:style w:type="paragraph" w:styleId="TOC9">
    <w:name w:val="toc 9"/>
    <w:basedOn w:val="Normal"/>
    <w:next w:val="Normal"/>
    <w:rsid w:val="0081757D"/>
    <w:pPr>
      <w:ind w:leftChars="1600" w:left="3360"/>
    </w:pPr>
  </w:style>
  <w:style w:type="table" w:styleId="LightShading-Accent2">
    <w:name w:val="Light Shading Accent 2"/>
    <w:basedOn w:val="TableNormal"/>
    <w:uiPriority w:val="60"/>
    <w:rsid w:val="0081757D"/>
    <w:rPr>
      <w:color w:val="943634"/>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LightShading-Accent3">
    <w:name w:val="Light Shading Accent 3"/>
    <w:basedOn w:val="TableNormal"/>
    <w:uiPriority w:val="60"/>
    <w:rsid w:val="0081757D"/>
    <w:rPr>
      <w:color w:val="76923C"/>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LightShading-Accent4">
    <w:name w:val="Light Shading Accent 4"/>
    <w:basedOn w:val="TableNormal"/>
    <w:uiPriority w:val="60"/>
    <w:rsid w:val="0081757D"/>
    <w:rPr>
      <w:color w:val="5F497A"/>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LightShading-Accent5">
    <w:name w:val="Light Shading Accent 5"/>
    <w:basedOn w:val="TableNormal"/>
    <w:uiPriority w:val="60"/>
    <w:rsid w:val="0081757D"/>
    <w:rPr>
      <w:color w:val="31849B"/>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LightShading-Accent6">
    <w:name w:val="Light Shading Accent 6"/>
    <w:basedOn w:val="TableNormal"/>
    <w:uiPriority w:val="60"/>
    <w:rsid w:val="0081757D"/>
    <w:rPr>
      <w:color w:val="E36C0A"/>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LightList-Accent2">
    <w:name w:val="Light List Accent 2"/>
    <w:basedOn w:val="TableNormal"/>
    <w:uiPriority w:val="61"/>
    <w:rsid w:val="0081757D"/>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uiPriority w:val="61"/>
    <w:rsid w:val="0081757D"/>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uiPriority w:val="61"/>
    <w:rsid w:val="0081757D"/>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uiPriority w:val="61"/>
    <w:rsid w:val="0081757D"/>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uiPriority w:val="61"/>
    <w:rsid w:val="0081757D"/>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uiPriority w:val="62"/>
    <w:rsid w:val="0081757D"/>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LightGrid-Accent3">
    <w:name w:val="Light Grid Accent 3"/>
    <w:basedOn w:val="TableNormal"/>
    <w:uiPriority w:val="62"/>
    <w:rsid w:val="0081757D"/>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LightGrid-Accent4">
    <w:name w:val="Light Grid Accent 4"/>
    <w:basedOn w:val="TableNormal"/>
    <w:uiPriority w:val="62"/>
    <w:rsid w:val="0081757D"/>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LightGrid-Accent5">
    <w:name w:val="Light Grid Accent 5"/>
    <w:basedOn w:val="TableNormal"/>
    <w:uiPriority w:val="62"/>
    <w:rsid w:val="0081757D"/>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LightGrid-Accent6">
    <w:name w:val="Light Grid Accent 6"/>
    <w:basedOn w:val="TableNormal"/>
    <w:uiPriority w:val="62"/>
    <w:rsid w:val="0081757D"/>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MediumShading1-Accent2">
    <w:name w:val="Medium Shading 1 Accent 2"/>
    <w:basedOn w:val="TableNormal"/>
    <w:uiPriority w:val="63"/>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styleId="MediumShading1-Accent3">
    <w:name w:val="Medium Shading 1 Accent 3"/>
    <w:basedOn w:val="TableNormal"/>
    <w:uiPriority w:val="63"/>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MediumShading1-Accent4">
    <w:name w:val="Medium Shading 1 Accent 4"/>
    <w:basedOn w:val="TableNormal"/>
    <w:uiPriority w:val="63"/>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MediumShading1-Accent5">
    <w:name w:val="Medium Shading 1 Accent 5"/>
    <w:basedOn w:val="TableNormal"/>
    <w:uiPriority w:val="63"/>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band2Horz">
      <w:tblPr/>
      <w:tcPr>
        <w:tcBorders>
          <w:top w:val="nil"/>
          <w:left w:val="nil"/>
          <w:bottom w:val="nil"/>
          <w:right w:val="nil"/>
          <w:insideH w:val="nil"/>
          <w:insideV w:val="nil"/>
          <w:tl2br w:val="nil"/>
          <w:tr2bl w:val="nil"/>
        </w:tcBorders>
      </w:tcPr>
    </w:tblStylePr>
  </w:style>
  <w:style w:type="table" w:styleId="MediumShading1-Accent6">
    <w:name w:val="Medium Shading 1 Accent 6"/>
    <w:basedOn w:val="TableNormal"/>
    <w:uiPriority w:val="63"/>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band2Horz">
      <w:tblPr/>
      <w:tcPr>
        <w:tcBorders>
          <w:top w:val="nil"/>
          <w:left w:val="nil"/>
          <w:bottom w:val="nil"/>
          <w:right w:val="nil"/>
          <w:insideH w:val="nil"/>
          <w:insideV w:val="nil"/>
          <w:tl2br w:val="nil"/>
          <w:tr2bl w:val="nil"/>
        </w:tcBorders>
      </w:tcPr>
    </w:tblStylePr>
  </w:style>
  <w:style w:type="table" w:styleId="MediumShading2-Accent2">
    <w:name w:val="Medium Shading 2 Accent 2"/>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uiPriority w:val="65"/>
    <w:rsid w:val="0081757D"/>
    <w:rPr>
      <w:color w:val="000000"/>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cs="Helv"/>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81757D"/>
    <w:rPr>
      <w:color w:val="000000"/>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cs="Helv"/>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81757D"/>
    <w:rPr>
      <w:color w:val="000000"/>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rPr>
        <w:rFonts w:cs="Helv"/>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81757D"/>
    <w:rPr>
      <w:color w:val="000000"/>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cs="Helv"/>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81757D"/>
    <w:rPr>
      <w:color w:val="000000"/>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cs="Helv"/>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uiPriority w:val="66"/>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2">
    <w:name w:val="Medium List 2 Accent 2"/>
    <w:basedOn w:val="TableNormal"/>
    <w:uiPriority w:val="66"/>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3">
    <w:name w:val="Medium List 2 Accent 3"/>
    <w:basedOn w:val="TableNormal"/>
    <w:uiPriority w:val="66"/>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4">
    <w:name w:val="Medium List 2 Accent 4"/>
    <w:basedOn w:val="TableNormal"/>
    <w:uiPriority w:val="66"/>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5">
    <w:name w:val="Medium List 2 Accent 5"/>
    <w:basedOn w:val="TableNormal"/>
    <w:uiPriority w:val="66"/>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6">
    <w:name w:val="Medium List 2 Accent 6"/>
    <w:basedOn w:val="TableNormal"/>
    <w:uiPriority w:val="66"/>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Grid1-Accent1">
    <w:name w:val="Medium Grid 1 Accent 1"/>
    <w:basedOn w:val="TableNormal"/>
    <w:uiPriority w:val="67"/>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uiPriority w:val="68"/>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MediumGrid3-Accent2">
    <w:name w:val="Medium Grid 3 Accent 2"/>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MediumGrid3-Accent3">
    <w:name w:val="Medium Grid 3 Accent 3"/>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MediumGrid3-Accent4">
    <w:name w:val="Medium Grid 3 Accent 4"/>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MediumGrid3-Accent5">
    <w:name w:val="Medium Grid 3 Accent 5"/>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MediumGrid3-Accent6">
    <w:name w:val="Medium Grid 3 Accent 6"/>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rkList-Accent1">
    <w:name w:val="Dark List Accent 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tcBorders>
          <w:top w:val="nil"/>
          <w:left w:val="nil"/>
          <w:bottom w:val="nil"/>
          <w:right w:val="nil"/>
          <w:insideH w:val="nil"/>
          <w:insideV w:val="nil"/>
          <w:tl2br w:val="nil"/>
          <w:tr2bl w:val="nil"/>
        </w:tcBorders>
        <w:shd w:val="clear" w:color="auto" w:fill="365F91"/>
      </w:tcPr>
    </w:tblStylePr>
    <w:tblStylePr w:type="band1Horz">
      <w:tblPr/>
      <w:tcPr>
        <w:tcBorders>
          <w:top w:val="nil"/>
          <w:left w:val="nil"/>
          <w:bottom w:val="nil"/>
          <w:right w:val="nil"/>
          <w:insideH w:val="nil"/>
          <w:insideV w:val="nil"/>
          <w:tl2br w:val="nil"/>
          <w:tr2bl w:val="nil"/>
        </w:tcBorders>
        <w:shd w:val="clear" w:color="auto" w:fill="365F91"/>
      </w:tcPr>
    </w:tblStylePr>
  </w:style>
  <w:style w:type="table" w:styleId="DarkList-Accent2">
    <w:name w:val="Dark List Accent 2"/>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tcBorders>
          <w:top w:val="nil"/>
          <w:left w:val="nil"/>
          <w:bottom w:val="nil"/>
          <w:right w:val="nil"/>
          <w:insideH w:val="nil"/>
          <w:insideV w:val="nil"/>
          <w:tl2br w:val="nil"/>
          <w:tr2bl w:val="nil"/>
        </w:tcBorders>
        <w:shd w:val="clear" w:color="auto" w:fill="943634"/>
      </w:tcPr>
    </w:tblStylePr>
    <w:tblStylePr w:type="band1Horz">
      <w:tblPr/>
      <w:tcPr>
        <w:tcBorders>
          <w:top w:val="nil"/>
          <w:left w:val="nil"/>
          <w:bottom w:val="nil"/>
          <w:right w:val="nil"/>
          <w:insideH w:val="nil"/>
          <w:insideV w:val="nil"/>
          <w:tl2br w:val="nil"/>
          <w:tr2bl w:val="nil"/>
        </w:tcBorders>
        <w:shd w:val="clear" w:color="auto" w:fill="943634"/>
      </w:tcPr>
    </w:tblStylePr>
  </w:style>
  <w:style w:type="table" w:styleId="DarkList-Accent3">
    <w:name w:val="Dark List Accent 3"/>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rkList-Accent4">
    <w:name w:val="Dark List Accent 4"/>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rkList-Accent5">
    <w:name w:val="Dark List Accent 5"/>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rkList-Accent6">
    <w:name w:val="Dark List Accent 6"/>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tcBorders>
          <w:top w:val="nil"/>
          <w:left w:val="nil"/>
          <w:bottom w:val="nil"/>
          <w:right w:val="nil"/>
          <w:insideH w:val="nil"/>
          <w:insideV w:val="nil"/>
          <w:tl2br w:val="nil"/>
          <w:tr2bl w:val="nil"/>
        </w:tcBorders>
        <w:shd w:val="clear" w:color="auto" w:fill="E36C0A"/>
      </w:tcPr>
    </w:tblStylePr>
    <w:tblStylePr w:type="band1Horz">
      <w:tblPr/>
      <w:tcPr>
        <w:tcBorders>
          <w:top w:val="nil"/>
          <w:left w:val="nil"/>
          <w:bottom w:val="nil"/>
          <w:right w:val="nil"/>
          <w:insideH w:val="nil"/>
          <w:insideV w:val="nil"/>
          <w:tl2br w:val="nil"/>
          <w:tr2bl w:val="nil"/>
        </w:tcBorders>
        <w:shd w:val="clear" w:color="auto" w:fill="E36C0A"/>
      </w:tcPr>
    </w:tblStylePr>
  </w:style>
  <w:style w:type="table" w:styleId="ColorfulShading-Accent1">
    <w:name w:val="Colorful Shading Accent 1"/>
    <w:basedOn w:val="TableNormal"/>
    <w:uiPriority w:val="71"/>
    <w:rsid w:val="0081757D"/>
    <w:rPr>
      <w:color w:val="000000"/>
    </w:rPr>
    <w:tblPr>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tcBorders>
          <w:top w:val="nil"/>
          <w:left w:val="nil"/>
          <w:bottom w:val="nil"/>
          <w:right w:val="nil"/>
          <w:insideH w:val="nil"/>
          <w:insideV w:val="nil"/>
          <w:tl2br w:val="nil"/>
          <w:tr2bl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81757D"/>
    <w:rPr>
      <w:color w:val="000000"/>
    </w:rPr>
    <w:tblPr>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81757D"/>
    <w:rPr>
      <w:color w:val="000000"/>
    </w:rPr>
    <w:tblPr>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81757D"/>
    <w:rPr>
      <w:color w:val="000000"/>
    </w:rPr>
    <w:tblPr>
      <w:tblInd w:w="0" w:type="dxa"/>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81757D"/>
    <w:rPr>
      <w:color w:val="000000"/>
    </w:rPr>
    <w:tblPr>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81757D"/>
    <w:rPr>
      <w:color w:val="000000"/>
    </w:rPr>
    <w:tblPr>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tcBorders>
          <w:top w:val="nil"/>
          <w:left w:val="nil"/>
          <w:bottom w:val="nil"/>
          <w:right w:val="nil"/>
          <w:insideH w:val="nil"/>
          <w:insideV w:val="nil"/>
          <w:tl2br w:val="nil"/>
          <w:tr2bl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shd w:val="clear" w:color="auto" w:fill="FDE9D9"/>
      </w:tcPr>
    </w:tblStylePr>
  </w:style>
  <w:style w:type="table" w:styleId="ColorfulGrid-Accent1">
    <w:name w:val="Colorful Grid Accent 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1">
    <w:name w:val="Light Shading1"/>
    <w:basedOn w:val="TableNormal"/>
    <w:uiPriority w:val="60"/>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LightShading-Accent11">
    <w:name w:val="Light Shading - Accent 11"/>
    <w:basedOn w:val="TableNormal"/>
    <w:uiPriority w:val="60"/>
    <w:rsid w:val="0081757D"/>
    <w:rPr>
      <w:color w:val="365F91"/>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LightList1">
    <w:name w:val="Light List1"/>
    <w:basedOn w:val="TableNormal"/>
    <w:uiPriority w:val="61"/>
    <w:rsid w:val="0081757D"/>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uiPriority w:val="61"/>
    <w:rsid w:val="0081757D"/>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Grid1">
    <w:name w:val="Light Grid1"/>
    <w:basedOn w:val="TableNormal"/>
    <w:uiPriority w:val="62"/>
    <w:rsid w:val="0081757D"/>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TableNormal"/>
    <w:uiPriority w:val="62"/>
    <w:rsid w:val="0081757D"/>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MediumShading11">
    <w:name w:val="Medium Shading 11"/>
    <w:basedOn w:val="TableNormal"/>
    <w:uiPriority w:val="63"/>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1-Accent11">
    <w:name w:val="Medium Shading 1 - Accent 11"/>
    <w:basedOn w:val="TableNormal"/>
    <w:uiPriority w:val="63"/>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21">
    <w:name w:val="Medium Shading 2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List11">
    <w:name w:val="Medium List 11"/>
    <w:basedOn w:val="TableNormal"/>
    <w:uiPriority w:val="65"/>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cs="Helv"/>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sid w:val="0081757D"/>
    <w:rPr>
      <w:color w:val="000000"/>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cs="Helv"/>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uiPriority w:val="66"/>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customStyle="1" w:styleId="MediumGrid11">
    <w:name w:val="Medium Grid 11"/>
    <w:basedOn w:val="TableNormal"/>
    <w:uiPriority w:val="67"/>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DarkList1">
    <w:name w:val="Dark List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customStyle="1" w:styleId="ColorfulShading1">
    <w:name w:val="Colorful Shading1"/>
    <w:basedOn w:val="TableNormal"/>
    <w:uiPriority w:val="71"/>
    <w:rsid w:val="0081757D"/>
    <w:rPr>
      <w:color w:val="000000"/>
    </w:rPr>
    <w:tblPr>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customStyle="1" w:styleId="ListParagraph1">
    <w:name w:val="List Paragraph1"/>
    <w:basedOn w:val="Normal"/>
    <w:qFormat/>
    <w:rsid w:val="0081757D"/>
    <w:pPr>
      <w:ind w:left="720"/>
      <w:contextualSpacing/>
    </w:pPr>
  </w:style>
  <w:style w:type="paragraph" w:customStyle="1" w:styleId="WW-Default">
    <w:name w:val="WW-Default"/>
    <w:rsid w:val="0081757D"/>
    <w:pPr>
      <w:suppressAutoHyphens/>
      <w:autoSpaceDE w:val="0"/>
    </w:pPr>
    <w:rPr>
      <w:rFonts w:ascii="Times New Roman" w:eastAsia="Times New Roman" w:hAnsi="Times New Roman"/>
      <w:color w:val="000000"/>
      <w:sz w:val="24"/>
      <w:szCs w:val="24"/>
      <w:lang w:val="en-US" w:eastAsia="ar-SA"/>
    </w:rPr>
  </w:style>
  <w:style w:type="paragraph" w:customStyle="1" w:styleId="DefaultText">
    <w:name w:val="Default Text"/>
    <w:basedOn w:val="Normal"/>
    <w:rsid w:val="0081757D"/>
    <w:pPr>
      <w:suppressAutoHyphens/>
    </w:pPr>
    <w:rPr>
      <w:szCs w:val="20"/>
      <w:lang w:eastAsia="ar-SA"/>
    </w:rPr>
  </w:style>
  <w:style w:type="paragraph" w:customStyle="1" w:styleId="H6">
    <w:name w:val="H6"/>
    <w:basedOn w:val="Normal"/>
    <w:next w:val="Normal"/>
    <w:rsid w:val="0081757D"/>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rsid w:val="0081757D"/>
    <w:pPr>
      <w:widowControl w:val="0"/>
      <w:snapToGrid w:val="0"/>
      <w:spacing w:before="240" w:line="240" w:lineRule="exact"/>
      <w:jc w:val="both"/>
    </w:pPr>
    <w:rPr>
      <w:rFonts w:ascii="Arial" w:eastAsia="Times New Roman" w:hAnsi="Arial"/>
      <w:sz w:val="24"/>
      <w:lang w:val="cs-CZ" w:eastAsia="en-US"/>
    </w:rPr>
  </w:style>
  <w:style w:type="paragraph" w:customStyle="1" w:styleId="Default">
    <w:name w:val="Default"/>
    <w:rsid w:val="000D1087"/>
    <w:pPr>
      <w:autoSpaceDE w:val="0"/>
      <w:autoSpaceDN w:val="0"/>
      <w:adjustRightInd w:val="0"/>
    </w:pPr>
    <w:rPr>
      <w:rFonts w:ascii="Times New Roman" w:eastAsia="Calibri"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118914408">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12</Pages>
  <Words>2104</Words>
  <Characters>16458</Characters>
  <Application>Microsoft Office Word</Application>
  <DocSecurity>0</DocSecurity>
  <Lines>137</Lines>
  <Paragraphs>37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18525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cp:lastModifiedBy>DanielaMunteanu</cp:lastModifiedBy>
  <cp:revision>45</cp:revision>
  <cp:lastPrinted>2025-04-11T07:28:00Z</cp:lastPrinted>
  <dcterms:created xsi:type="dcterms:W3CDTF">2025-09-01T13:33:00Z</dcterms:created>
  <dcterms:modified xsi:type="dcterms:W3CDTF">2026-04-30T08:07:00Z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06F6FE4EBEC7487099DFC2F4CB7F8339</vt:lpwstr>
  </property>
</Properties>
</file>