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CC7BEEE" w14:textId="77777777" w:rsidR="00CB0167" w:rsidRPr="00787291" w:rsidRDefault="00CB0167">
      <w:pPr>
        <w:spacing w:after="0" w:line="240" w:lineRule="auto"/>
        <w:jc w:val="center"/>
        <w:rPr>
          <w:rFonts w:ascii="Times New Roman" w:hAnsi="Times New Roman"/>
          <w:b/>
          <w:bCs/>
          <w:color w:val="000000"/>
          <w:sz w:val="20"/>
          <w:szCs w:val="20"/>
        </w:rPr>
      </w:pPr>
    </w:p>
    <w:p w14:paraId="75F49F6D" w14:textId="77777777" w:rsidR="00CB0167" w:rsidRPr="00787291" w:rsidRDefault="00CB0167">
      <w:pPr>
        <w:spacing w:after="0" w:line="240" w:lineRule="auto"/>
        <w:jc w:val="center"/>
        <w:rPr>
          <w:rFonts w:ascii="Times New Roman" w:hAnsi="Times New Roman"/>
          <w:b/>
          <w:bCs/>
          <w:color w:val="000000"/>
          <w:sz w:val="20"/>
          <w:szCs w:val="20"/>
        </w:rPr>
      </w:pPr>
      <w:r w:rsidRPr="00787291">
        <w:rPr>
          <w:rFonts w:ascii="Times New Roman" w:hAnsi="Times New Roman"/>
          <w:b/>
          <w:bCs/>
          <w:color w:val="000000"/>
          <w:sz w:val="20"/>
          <w:szCs w:val="20"/>
        </w:rPr>
        <w:t>SECŢIUNEA</w:t>
      </w:r>
    </w:p>
    <w:p w14:paraId="4495192D" w14:textId="77777777" w:rsidR="00CB0167" w:rsidRPr="00787291" w:rsidRDefault="00CB0167">
      <w:pPr>
        <w:spacing w:after="0" w:line="240" w:lineRule="auto"/>
        <w:jc w:val="center"/>
        <w:rPr>
          <w:rFonts w:ascii="Times New Roman" w:hAnsi="Times New Roman"/>
          <w:b/>
          <w:bCs/>
          <w:color w:val="000000"/>
          <w:sz w:val="20"/>
          <w:szCs w:val="20"/>
        </w:rPr>
      </w:pPr>
    </w:p>
    <w:p w14:paraId="26F3A180" w14:textId="77777777" w:rsidR="00CB0167" w:rsidRPr="00787291" w:rsidRDefault="00CB0167">
      <w:pPr>
        <w:spacing w:after="0" w:line="240" w:lineRule="auto"/>
        <w:jc w:val="center"/>
        <w:rPr>
          <w:rFonts w:ascii="Times New Roman" w:hAnsi="Times New Roman"/>
          <w:b/>
          <w:bCs/>
          <w:color w:val="000000"/>
          <w:sz w:val="20"/>
          <w:szCs w:val="20"/>
          <w:u w:val="single"/>
        </w:rPr>
      </w:pPr>
      <w:r w:rsidRPr="00787291">
        <w:rPr>
          <w:rFonts w:ascii="Times New Roman" w:hAnsi="Times New Roman"/>
          <w:b/>
          <w:bCs/>
          <w:color w:val="000000"/>
          <w:sz w:val="20"/>
          <w:szCs w:val="20"/>
          <w:u w:val="single"/>
        </w:rPr>
        <w:t>FORMULARE</w:t>
      </w:r>
    </w:p>
    <w:p w14:paraId="6B877048" w14:textId="77777777" w:rsidR="00CB0167" w:rsidRPr="00787291" w:rsidRDefault="00CB0167">
      <w:pPr>
        <w:spacing w:after="0" w:line="240" w:lineRule="auto"/>
        <w:rPr>
          <w:rFonts w:ascii="Times New Roman" w:hAnsi="Times New Roman"/>
          <w:b/>
          <w:bCs/>
          <w:color w:val="000000"/>
          <w:sz w:val="20"/>
          <w:szCs w:val="20"/>
        </w:rPr>
      </w:pPr>
    </w:p>
    <w:p w14:paraId="45EB709E" w14:textId="77777777" w:rsidR="00CB0167" w:rsidRPr="00787291" w:rsidRDefault="00CB0167">
      <w:pPr>
        <w:tabs>
          <w:tab w:val="left" w:pos="2444"/>
        </w:tabs>
        <w:spacing w:after="0"/>
        <w:ind w:left="-66"/>
        <w:jc w:val="both"/>
        <w:rPr>
          <w:rFonts w:ascii="Times New Roman" w:eastAsia="Times New Roman" w:hAnsi="Times New Roman"/>
          <w:bCs/>
          <w:i/>
          <w:color w:val="000000"/>
          <w:sz w:val="20"/>
          <w:szCs w:val="20"/>
          <w:lang w:eastAsia="ro-RO"/>
        </w:rPr>
      </w:pPr>
      <w:r w:rsidRPr="00787291">
        <w:rPr>
          <w:rFonts w:ascii="Times New Roman" w:eastAsia="Times New Roman" w:hAnsi="Times New Roman"/>
          <w:bCs/>
          <w:i/>
          <w:color w:val="000000"/>
          <w:sz w:val="20"/>
          <w:szCs w:val="20"/>
          <w:lang w:eastAsia="ro-RO"/>
        </w:rPr>
        <w:t xml:space="preserve">Aceasta </w:t>
      </w:r>
      <w:r w:rsidR="00C7711F" w:rsidRPr="00787291">
        <w:rPr>
          <w:rFonts w:ascii="Times New Roman" w:eastAsia="Times New Roman" w:hAnsi="Times New Roman"/>
          <w:bCs/>
          <w:i/>
          <w:color w:val="000000"/>
          <w:sz w:val="20"/>
          <w:szCs w:val="20"/>
          <w:lang w:eastAsia="ro-RO"/>
        </w:rPr>
        <w:t>secțiune</w:t>
      </w:r>
      <w:r w:rsidRPr="00787291">
        <w:rPr>
          <w:rFonts w:ascii="Times New Roman" w:eastAsia="Times New Roman" w:hAnsi="Times New Roman"/>
          <w:bCs/>
          <w:i/>
          <w:color w:val="000000"/>
          <w:sz w:val="20"/>
          <w:szCs w:val="20"/>
          <w:lang w:eastAsia="ro-RO"/>
        </w:rPr>
        <w:t xml:space="preserve"> </w:t>
      </w:r>
      <w:r w:rsidR="00C7711F" w:rsidRPr="00787291">
        <w:rPr>
          <w:rFonts w:ascii="Times New Roman" w:eastAsia="Times New Roman" w:hAnsi="Times New Roman"/>
          <w:bCs/>
          <w:i/>
          <w:color w:val="000000"/>
          <w:sz w:val="20"/>
          <w:szCs w:val="20"/>
          <w:lang w:eastAsia="ro-RO"/>
        </w:rPr>
        <w:t>conține</w:t>
      </w:r>
      <w:r w:rsidRPr="00787291">
        <w:rPr>
          <w:rFonts w:ascii="Times New Roman" w:eastAsia="Times New Roman" w:hAnsi="Times New Roman"/>
          <w:bCs/>
          <w:i/>
          <w:color w:val="000000"/>
          <w:sz w:val="20"/>
          <w:szCs w:val="20"/>
          <w:lang w:eastAsia="ro-RO"/>
        </w:rPr>
        <w:t xml:space="preserve"> formularele necesare </w:t>
      </w:r>
      <w:r w:rsidR="00C7711F" w:rsidRPr="00787291">
        <w:rPr>
          <w:rFonts w:ascii="Times New Roman" w:eastAsia="Times New Roman" w:hAnsi="Times New Roman"/>
          <w:bCs/>
          <w:i/>
          <w:color w:val="000000"/>
          <w:sz w:val="20"/>
          <w:szCs w:val="20"/>
          <w:lang w:eastAsia="ro-RO"/>
        </w:rPr>
        <w:t>elaborării</w:t>
      </w:r>
      <w:r w:rsidRPr="00787291">
        <w:rPr>
          <w:rFonts w:ascii="Times New Roman" w:eastAsia="Times New Roman" w:hAnsi="Times New Roman"/>
          <w:bCs/>
          <w:i/>
          <w:color w:val="000000"/>
          <w:sz w:val="20"/>
          <w:szCs w:val="20"/>
          <w:lang w:eastAsia="ro-RO"/>
        </w:rPr>
        <w:t xml:space="preserve"> si </w:t>
      </w:r>
      <w:r w:rsidR="00C7711F" w:rsidRPr="00787291">
        <w:rPr>
          <w:rFonts w:ascii="Times New Roman" w:eastAsia="Times New Roman" w:hAnsi="Times New Roman"/>
          <w:bCs/>
          <w:i/>
          <w:color w:val="000000"/>
          <w:sz w:val="20"/>
          <w:szCs w:val="20"/>
          <w:lang w:eastAsia="ro-RO"/>
        </w:rPr>
        <w:t>evaluării</w:t>
      </w:r>
      <w:r w:rsidRPr="00787291">
        <w:rPr>
          <w:rFonts w:ascii="Times New Roman" w:eastAsia="Times New Roman" w:hAnsi="Times New Roman"/>
          <w:bCs/>
          <w:i/>
          <w:color w:val="000000"/>
          <w:sz w:val="20"/>
          <w:szCs w:val="20"/>
          <w:lang w:eastAsia="ro-RO"/>
        </w:rPr>
        <w:t xml:space="preserve"> ofertelor depuse. </w:t>
      </w:r>
    </w:p>
    <w:p w14:paraId="744C3DFA" w14:textId="77777777" w:rsidR="00CB0167" w:rsidRPr="00787291" w:rsidRDefault="00CB0167">
      <w:pPr>
        <w:tabs>
          <w:tab w:val="left" w:pos="2444"/>
        </w:tabs>
        <w:spacing w:after="0"/>
        <w:ind w:left="-66"/>
        <w:jc w:val="both"/>
        <w:rPr>
          <w:rFonts w:ascii="Times New Roman" w:eastAsia="Times New Roman" w:hAnsi="Times New Roman"/>
          <w:bCs/>
          <w:i/>
          <w:color w:val="000000"/>
          <w:sz w:val="20"/>
          <w:szCs w:val="20"/>
          <w:lang w:eastAsia="ro-RO"/>
        </w:rPr>
      </w:pPr>
      <w:r w:rsidRPr="00787291">
        <w:rPr>
          <w:rFonts w:ascii="Times New Roman" w:eastAsia="Times New Roman" w:hAnsi="Times New Roman"/>
          <w:bCs/>
          <w:i/>
          <w:color w:val="000000"/>
          <w:sz w:val="20"/>
          <w:szCs w:val="20"/>
          <w:lang w:eastAsia="ro-RO"/>
        </w:rPr>
        <w:t xml:space="preserve">Fiecare ofertant are </w:t>
      </w:r>
      <w:r w:rsidR="00C7711F" w:rsidRPr="00787291">
        <w:rPr>
          <w:rFonts w:ascii="Times New Roman" w:eastAsia="Times New Roman" w:hAnsi="Times New Roman"/>
          <w:bCs/>
          <w:i/>
          <w:color w:val="000000"/>
          <w:sz w:val="20"/>
          <w:szCs w:val="20"/>
          <w:lang w:eastAsia="ro-RO"/>
        </w:rPr>
        <w:t>obligația</w:t>
      </w:r>
      <w:r w:rsidRPr="00787291">
        <w:rPr>
          <w:rFonts w:ascii="Times New Roman" w:eastAsia="Times New Roman" w:hAnsi="Times New Roman"/>
          <w:bCs/>
          <w:i/>
          <w:color w:val="000000"/>
          <w:sz w:val="20"/>
          <w:szCs w:val="20"/>
          <w:lang w:eastAsia="ro-RO"/>
        </w:rPr>
        <w:t xml:space="preserve"> de a prezenta formularele prevăzute în cadrul acestei </w:t>
      </w:r>
      <w:r w:rsidR="00C7711F" w:rsidRPr="00787291">
        <w:rPr>
          <w:rFonts w:ascii="Times New Roman" w:eastAsia="Times New Roman" w:hAnsi="Times New Roman"/>
          <w:bCs/>
          <w:i/>
          <w:color w:val="000000"/>
          <w:sz w:val="20"/>
          <w:szCs w:val="20"/>
          <w:lang w:eastAsia="ro-RO"/>
        </w:rPr>
        <w:t>secțiuni</w:t>
      </w:r>
      <w:r w:rsidRPr="00787291">
        <w:rPr>
          <w:rFonts w:ascii="Times New Roman" w:eastAsia="Times New Roman" w:hAnsi="Times New Roman"/>
          <w:bCs/>
          <w:i/>
          <w:color w:val="000000"/>
          <w:sz w:val="20"/>
          <w:szCs w:val="20"/>
          <w:lang w:eastAsia="ro-RO"/>
        </w:rPr>
        <w:t xml:space="preserve">, completate în mod corespunzător </w:t>
      </w:r>
      <w:r w:rsidR="00C7711F" w:rsidRPr="00787291">
        <w:rPr>
          <w:rFonts w:ascii="Times New Roman" w:eastAsia="Times New Roman" w:hAnsi="Times New Roman"/>
          <w:bCs/>
          <w:i/>
          <w:color w:val="000000"/>
          <w:sz w:val="20"/>
          <w:szCs w:val="20"/>
          <w:lang w:eastAsia="ro-RO"/>
        </w:rPr>
        <w:t>și</w:t>
      </w:r>
      <w:r w:rsidRPr="00787291">
        <w:rPr>
          <w:rFonts w:ascii="Times New Roman" w:eastAsia="Times New Roman" w:hAnsi="Times New Roman"/>
          <w:bCs/>
          <w:i/>
          <w:color w:val="000000"/>
          <w:sz w:val="20"/>
          <w:szCs w:val="20"/>
          <w:lang w:eastAsia="ro-RO"/>
        </w:rPr>
        <w:t xml:space="preserve"> semnate de persoanele autorizate. </w:t>
      </w:r>
    </w:p>
    <w:p w14:paraId="2BF2A532" w14:textId="77777777" w:rsidR="00CB0167" w:rsidRPr="00787291" w:rsidRDefault="00CB0167">
      <w:pPr>
        <w:spacing w:after="0"/>
        <w:rPr>
          <w:rFonts w:ascii="Times New Roman" w:hAnsi="Times New Roman"/>
          <w:sz w:val="20"/>
          <w:szCs w:val="20"/>
        </w:rPr>
      </w:pPr>
    </w:p>
    <w:p w14:paraId="16B82EEE" w14:textId="77777777" w:rsidR="00CB0167" w:rsidRPr="00787291" w:rsidRDefault="00CB0167">
      <w:pPr>
        <w:spacing w:after="0"/>
        <w:rPr>
          <w:rFonts w:ascii="Times New Roman" w:hAnsi="Times New Roman"/>
          <w:sz w:val="20"/>
          <w:szCs w:val="20"/>
        </w:rPr>
      </w:pPr>
    </w:p>
    <w:p w14:paraId="32ED2A0B" w14:textId="77777777" w:rsidR="00CB0167" w:rsidRPr="00787291" w:rsidRDefault="00CB0167">
      <w:pPr>
        <w:spacing w:after="0"/>
        <w:rPr>
          <w:rFonts w:ascii="Times New Roman" w:hAnsi="Times New Roman"/>
          <w:sz w:val="20"/>
          <w:szCs w:val="20"/>
        </w:rPr>
      </w:pPr>
    </w:p>
    <w:p w14:paraId="4F72A9B5" w14:textId="77777777" w:rsidR="00CB0167" w:rsidRPr="00787291" w:rsidRDefault="00CB0167">
      <w:pPr>
        <w:spacing w:after="0"/>
        <w:rPr>
          <w:rFonts w:ascii="Times New Roman" w:hAnsi="Times New Roman"/>
          <w:sz w:val="20"/>
          <w:szCs w:val="20"/>
        </w:rPr>
      </w:pPr>
    </w:p>
    <w:p w14:paraId="7CE56A0E" w14:textId="77777777" w:rsidR="00CB0167" w:rsidRPr="00787291" w:rsidRDefault="00CB0167">
      <w:pPr>
        <w:spacing w:after="0"/>
        <w:rPr>
          <w:rFonts w:ascii="Times New Roman" w:hAnsi="Times New Roman"/>
          <w:sz w:val="20"/>
          <w:szCs w:val="20"/>
        </w:rPr>
      </w:pPr>
    </w:p>
    <w:p w14:paraId="08228B1C" w14:textId="77777777" w:rsidR="00CB0167" w:rsidRPr="00787291" w:rsidRDefault="00CB0167">
      <w:pPr>
        <w:spacing w:after="0"/>
        <w:rPr>
          <w:rFonts w:ascii="Times New Roman" w:hAnsi="Times New Roman"/>
          <w:sz w:val="20"/>
          <w:szCs w:val="20"/>
        </w:rPr>
      </w:pPr>
    </w:p>
    <w:p w14:paraId="303F5391" w14:textId="77777777" w:rsidR="00CB0167" w:rsidRPr="00787291" w:rsidRDefault="00CB0167">
      <w:pPr>
        <w:spacing w:after="0"/>
        <w:rPr>
          <w:rFonts w:ascii="Times New Roman" w:hAnsi="Times New Roman"/>
          <w:sz w:val="20"/>
          <w:szCs w:val="20"/>
        </w:rPr>
      </w:pPr>
    </w:p>
    <w:p w14:paraId="0875A377" w14:textId="77777777" w:rsidR="00CB0167" w:rsidRPr="00787291" w:rsidRDefault="00CB0167">
      <w:pPr>
        <w:spacing w:after="0"/>
        <w:rPr>
          <w:rFonts w:ascii="Times New Roman" w:hAnsi="Times New Roman"/>
          <w:sz w:val="20"/>
          <w:szCs w:val="20"/>
        </w:rPr>
      </w:pPr>
    </w:p>
    <w:p w14:paraId="240CD224" w14:textId="77777777" w:rsidR="00CB0167" w:rsidRPr="00787291" w:rsidRDefault="00CB0167">
      <w:pPr>
        <w:spacing w:after="0"/>
        <w:rPr>
          <w:rFonts w:ascii="Times New Roman" w:hAnsi="Times New Roman"/>
          <w:sz w:val="20"/>
          <w:szCs w:val="20"/>
        </w:rPr>
      </w:pPr>
    </w:p>
    <w:p w14:paraId="1AE6749D" w14:textId="77777777" w:rsidR="00CB0167" w:rsidRPr="00787291" w:rsidRDefault="00CB0167">
      <w:pPr>
        <w:spacing w:after="0"/>
        <w:rPr>
          <w:rFonts w:ascii="Times New Roman" w:hAnsi="Times New Roman"/>
          <w:sz w:val="20"/>
          <w:szCs w:val="20"/>
        </w:rPr>
      </w:pPr>
    </w:p>
    <w:p w14:paraId="16147418" w14:textId="77777777" w:rsidR="00CB0167" w:rsidRPr="00787291" w:rsidRDefault="00CB0167">
      <w:pPr>
        <w:spacing w:after="0"/>
        <w:rPr>
          <w:rFonts w:ascii="Times New Roman" w:hAnsi="Times New Roman"/>
          <w:sz w:val="20"/>
          <w:szCs w:val="20"/>
        </w:rPr>
      </w:pPr>
    </w:p>
    <w:p w14:paraId="29B67404" w14:textId="77777777" w:rsidR="00CB0167" w:rsidRPr="00787291" w:rsidRDefault="00CB0167">
      <w:pPr>
        <w:spacing w:after="0"/>
        <w:rPr>
          <w:rFonts w:ascii="Times New Roman" w:hAnsi="Times New Roman"/>
          <w:sz w:val="20"/>
          <w:szCs w:val="20"/>
        </w:rPr>
      </w:pPr>
    </w:p>
    <w:p w14:paraId="578D993D" w14:textId="77777777" w:rsidR="00CB0167" w:rsidRPr="00787291" w:rsidRDefault="00CB0167">
      <w:pPr>
        <w:spacing w:after="0"/>
        <w:rPr>
          <w:rFonts w:ascii="Times New Roman" w:hAnsi="Times New Roman"/>
          <w:sz w:val="20"/>
          <w:szCs w:val="20"/>
        </w:rPr>
      </w:pPr>
    </w:p>
    <w:p w14:paraId="6E3CA68E" w14:textId="77777777" w:rsidR="00CB0167" w:rsidRPr="00787291" w:rsidRDefault="00CB0167">
      <w:pPr>
        <w:spacing w:after="0"/>
        <w:rPr>
          <w:rFonts w:ascii="Times New Roman" w:hAnsi="Times New Roman"/>
          <w:sz w:val="20"/>
          <w:szCs w:val="20"/>
        </w:rPr>
      </w:pPr>
    </w:p>
    <w:p w14:paraId="27CE76EB" w14:textId="77777777" w:rsidR="00CB0167" w:rsidRPr="00787291" w:rsidRDefault="00CB0167">
      <w:pPr>
        <w:spacing w:after="0"/>
        <w:rPr>
          <w:rFonts w:ascii="Times New Roman" w:hAnsi="Times New Roman"/>
          <w:sz w:val="20"/>
          <w:szCs w:val="20"/>
        </w:rPr>
      </w:pPr>
    </w:p>
    <w:p w14:paraId="36B4ED6A" w14:textId="77777777" w:rsidR="00CB0167" w:rsidRPr="00787291" w:rsidRDefault="00CB0167">
      <w:pPr>
        <w:spacing w:after="0"/>
        <w:rPr>
          <w:rFonts w:ascii="Times New Roman" w:hAnsi="Times New Roman"/>
          <w:sz w:val="20"/>
          <w:szCs w:val="20"/>
        </w:rPr>
      </w:pPr>
    </w:p>
    <w:p w14:paraId="5604BF64" w14:textId="77777777" w:rsidR="00CB0167" w:rsidRPr="00787291" w:rsidRDefault="00CB0167">
      <w:pPr>
        <w:spacing w:after="0"/>
        <w:rPr>
          <w:rFonts w:ascii="Times New Roman" w:hAnsi="Times New Roman"/>
          <w:sz w:val="20"/>
          <w:szCs w:val="20"/>
        </w:rPr>
      </w:pPr>
    </w:p>
    <w:p w14:paraId="0F2F4EE6" w14:textId="77777777" w:rsidR="00CB0167" w:rsidRPr="00787291" w:rsidRDefault="00CB0167">
      <w:pPr>
        <w:spacing w:after="0"/>
        <w:rPr>
          <w:rFonts w:ascii="Times New Roman" w:hAnsi="Times New Roman"/>
          <w:sz w:val="20"/>
          <w:szCs w:val="20"/>
        </w:rPr>
      </w:pPr>
    </w:p>
    <w:p w14:paraId="24F292CA" w14:textId="77777777" w:rsidR="00CB0167" w:rsidRPr="00787291" w:rsidRDefault="00CB0167">
      <w:pPr>
        <w:spacing w:after="0"/>
        <w:rPr>
          <w:rFonts w:ascii="Times New Roman" w:hAnsi="Times New Roman"/>
          <w:sz w:val="20"/>
          <w:szCs w:val="20"/>
        </w:rPr>
      </w:pPr>
    </w:p>
    <w:p w14:paraId="08F622EE" w14:textId="77777777" w:rsidR="00CB0167" w:rsidRPr="00787291" w:rsidRDefault="00CB0167">
      <w:pPr>
        <w:spacing w:after="0"/>
        <w:rPr>
          <w:rFonts w:ascii="Times New Roman" w:hAnsi="Times New Roman"/>
          <w:sz w:val="20"/>
          <w:szCs w:val="20"/>
        </w:rPr>
      </w:pPr>
    </w:p>
    <w:p w14:paraId="65A6CC3E" w14:textId="77777777" w:rsidR="00CB0167" w:rsidRPr="00787291" w:rsidRDefault="00CB0167">
      <w:pPr>
        <w:spacing w:after="0"/>
        <w:rPr>
          <w:rFonts w:ascii="Times New Roman" w:hAnsi="Times New Roman"/>
          <w:sz w:val="20"/>
          <w:szCs w:val="20"/>
        </w:rPr>
      </w:pPr>
    </w:p>
    <w:p w14:paraId="4AF640D0" w14:textId="77777777" w:rsidR="00CB0167" w:rsidRPr="00787291" w:rsidRDefault="00CB0167">
      <w:pPr>
        <w:autoSpaceDE w:val="0"/>
        <w:spacing w:after="0"/>
        <w:jc w:val="right"/>
        <w:rPr>
          <w:rFonts w:ascii="Times New Roman" w:eastAsia="Arial" w:hAnsi="Times New Roman"/>
          <w:b/>
          <w:sz w:val="20"/>
          <w:szCs w:val="20"/>
          <w:lang w:eastAsia="ar-SA"/>
        </w:rPr>
      </w:pPr>
    </w:p>
    <w:p w14:paraId="642140AE" w14:textId="77777777" w:rsidR="00CB0167" w:rsidRPr="00787291" w:rsidRDefault="00CB0167">
      <w:pPr>
        <w:spacing w:after="0"/>
        <w:jc w:val="center"/>
        <w:rPr>
          <w:rFonts w:ascii="Times New Roman" w:hAnsi="Times New Roman"/>
          <w:b/>
          <w:color w:val="000000"/>
          <w:sz w:val="20"/>
          <w:szCs w:val="20"/>
        </w:rPr>
      </w:pPr>
    </w:p>
    <w:p w14:paraId="6ABB3A3C" w14:textId="77777777" w:rsidR="00CB0167" w:rsidRPr="00787291" w:rsidRDefault="00CB0167">
      <w:pPr>
        <w:spacing w:after="0"/>
        <w:jc w:val="center"/>
        <w:rPr>
          <w:rFonts w:ascii="Times New Roman" w:hAnsi="Times New Roman"/>
          <w:b/>
          <w:color w:val="000000"/>
          <w:sz w:val="20"/>
          <w:szCs w:val="20"/>
        </w:rPr>
      </w:pPr>
    </w:p>
    <w:p w14:paraId="2BB606A2" w14:textId="77777777" w:rsidR="00CB0167" w:rsidRPr="00787291" w:rsidRDefault="00CB0167">
      <w:pPr>
        <w:spacing w:after="0"/>
        <w:jc w:val="center"/>
        <w:rPr>
          <w:rFonts w:ascii="Times New Roman" w:hAnsi="Times New Roman"/>
          <w:b/>
          <w:color w:val="000000"/>
          <w:sz w:val="20"/>
          <w:szCs w:val="20"/>
        </w:rPr>
      </w:pPr>
    </w:p>
    <w:p w14:paraId="012951D7" w14:textId="77777777" w:rsidR="00CB0167" w:rsidRPr="00787291" w:rsidRDefault="00CB0167">
      <w:pPr>
        <w:spacing w:after="0"/>
        <w:jc w:val="center"/>
        <w:rPr>
          <w:rFonts w:ascii="Times New Roman" w:hAnsi="Times New Roman"/>
          <w:b/>
          <w:color w:val="000000"/>
          <w:sz w:val="20"/>
          <w:szCs w:val="20"/>
        </w:rPr>
      </w:pPr>
    </w:p>
    <w:p w14:paraId="2935688B" w14:textId="77777777" w:rsidR="00CB0167" w:rsidRPr="00787291" w:rsidRDefault="00CB0167">
      <w:pPr>
        <w:spacing w:after="0"/>
        <w:jc w:val="center"/>
        <w:rPr>
          <w:rFonts w:ascii="Times New Roman" w:hAnsi="Times New Roman"/>
          <w:b/>
          <w:color w:val="000000"/>
          <w:sz w:val="20"/>
          <w:szCs w:val="20"/>
        </w:rPr>
      </w:pPr>
    </w:p>
    <w:p w14:paraId="00F86242" w14:textId="77777777" w:rsidR="00CB0167" w:rsidRPr="00787291" w:rsidRDefault="00CB0167">
      <w:pPr>
        <w:spacing w:after="0"/>
        <w:jc w:val="center"/>
        <w:rPr>
          <w:rFonts w:ascii="Times New Roman" w:hAnsi="Times New Roman"/>
          <w:b/>
          <w:color w:val="000000"/>
          <w:sz w:val="20"/>
          <w:szCs w:val="20"/>
        </w:rPr>
      </w:pPr>
    </w:p>
    <w:p w14:paraId="53DE4113" w14:textId="77777777" w:rsidR="00CB0167" w:rsidRPr="00787291" w:rsidRDefault="00CB0167">
      <w:pPr>
        <w:spacing w:after="0"/>
        <w:jc w:val="center"/>
        <w:rPr>
          <w:rFonts w:ascii="Times New Roman" w:hAnsi="Times New Roman"/>
          <w:b/>
          <w:color w:val="000000"/>
          <w:sz w:val="20"/>
          <w:szCs w:val="20"/>
        </w:rPr>
      </w:pPr>
    </w:p>
    <w:p w14:paraId="107355DA" w14:textId="77777777" w:rsidR="00CB0167" w:rsidRPr="00787291" w:rsidRDefault="00CB0167">
      <w:pPr>
        <w:spacing w:after="0"/>
        <w:jc w:val="center"/>
        <w:rPr>
          <w:rFonts w:ascii="Times New Roman" w:hAnsi="Times New Roman"/>
          <w:b/>
          <w:color w:val="000000"/>
          <w:sz w:val="20"/>
          <w:szCs w:val="20"/>
        </w:rPr>
      </w:pPr>
    </w:p>
    <w:p w14:paraId="33B14EA8" w14:textId="77777777" w:rsidR="00CB0167" w:rsidRPr="00787291" w:rsidRDefault="00CB0167">
      <w:pPr>
        <w:spacing w:after="0"/>
        <w:jc w:val="center"/>
        <w:rPr>
          <w:rFonts w:ascii="Times New Roman" w:hAnsi="Times New Roman"/>
          <w:b/>
          <w:color w:val="000000"/>
          <w:sz w:val="20"/>
          <w:szCs w:val="20"/>
        </w:rPr>
      </w:pPr>
    </w:p>
    <w:p w14:paraId="3423614B" w14:textId="77777777" w:rsidR="00CB0167" w:rsidRPr="00787291" w:rsidRDefault="00CB0167">
      <w:pPr>
        <w:spacing w:after="0"/>
        <w:jc w:val="center"/>
        <w:rPr>
          <w:rFonts w:ascii="Times New Roman" w:hAnsi="Times New Roman"/>
          <w:b/>
          <w:color w:val="000000"/>
          <w:sz w:val="20"/>
          <w:szCs w:val="20"/>
        </w:rPr>
      </w:pPr>
    </w:p>
    <w:p w14:paraId="4C58410E" w14:textId="77777777" w:rsidR="00CB0167" w:rsidRPr="00787291" w:rsidRDefault="00CB0167">
      <w:pPr>
        <w:spacing w:after="0"/>
        <w:jc w:val="center"/>
        <w:rPr>
          <w:rFonts w:ascii="Times New Roman" w:hAnsi="Times New Roman"/>
          <w:b/>
          <w:color w:val="000000"/>
          <w:sz w:val="20"/>
          <w:szCs w:val="20"/>
        </w:rPr>
      </w:pPr>
    </w:p>
    <w:p w14:paraId="70C48283" w14:textId="77777777" w:rsidR="00CB0167" w:rsidRPr="00787291" w:rsidRDefault="00CB0167">
      <w:pPr>
        <w:spacing w:after="0"/>
        <w:jc w:val="center"/>
        <w:rPr>
          <w:rFonts w:ascii="Times New Roman" w:hAnsi="Times New Roman"/>
          <w:b/>
          <w:color w:val="000000"/>
          <w:sz w:val="20"/>
          <w:szCs w:val="20"/>
        </w:rPr>
      </w:pPr>
    </w:p>
    <w:p w14:paraId="3DCFBFEB" w14:textId="77777777" w:rsidR="00CB0167" w:rsidRPr="00787291" w:rsidRDefault="00CB0167">
      <w:pPr>
        <w:spacing w:after="0"/>
        <w:jc w:val="center"/>
        <w:rPr>
          <w:rFonts w:ascii="Times New Roman" w:hAnsi="Times New Roman"/>
          <w:b/>
          <w:color w:val="000000"/>
          <w:sz w:val="20"/>
          <w:szCs w:val="20"/>
        </w:rPr>
      </w:pPr>
    </w:p>
    <w:p w14:paraId="66027C9A" w14:textId="77777777" w:rsidR="00CB0167" w:rsidRPr="00787291" w:rsidRDefault="00CB0167">
      <w:pPr>
        <w:spacing w:after="0"/>
        <w:jc w:val="center"/>
        <w:rPr>
          <w:rFonts w:ascii="Times New Roman" w:hAnsi="Times New Roman"/>
          <w:b/>
          <w:color w:val="000000"/>
          <w:sz w:val="20"/>
          <w:szCs w:val="20"/>
        </w:rPr>
      </w:pPr>
    </w:p>
    <w:p w14:paraId="0872FECF" w14:textId="77777777" w:rsidR="00CB0167" w:rsidRPr="00787291" w:rsidRDefault="00CB0167">
      <w:pPr>
        <w:spacing w:after="0"/>
        <w:jc w:val="center"/>
        <w:rPr>
          <w:rFonts w:ascii="Times New Roman" w:hAnsi="Times New Roman"/>
          <w:b/>
          <w:color w:val="000000"/>
          <w:sz w:val="20"/>
          <w:szCs w:val="20"/>
        </w:rPr>
      </w:pPr>
    </w:p>
    <w:p w14:paraId="3EA5FD07" w14:textId="77777777" w:rsidR="00CB0167" w:rsidRPr="00787291" w:rsidRDefault="00CB0167">
      <w:pPr>
        <w:spacing w:after="0"/>
        <w:jc w:val="center"/>
        <w:rPr>
          <w:rFonts w:ascii="Times New Roman" w:hAnsi="Times New Roman"/>
          <w:b/>
          <w:color w:val="000000"/>
          <w:sz w:val="20"/>
          <w:szCs w:val="20"/>
        </w:rPr>
      </w:pPr>
    </w:p>
    <w:p w14:paraId="00E8C75E" w14:textId="77777777" w:rsidR="00CB0167" w:rsidRPr="00787291" w:rsidRDefault="00CB0167">
      <w:pPr>
        <w:spacing w:after="0"/>
        <w:jc w:val="center"/>
        <w:rPr>
          <w:rFonts w:ascii="Times New Roman" w:hAnsi="Times New Roman"/>
          <w:b/>
          <w:color w:val="000000"/>
          <w:sz w:val="20"/>
          <w:szCs w:val="20"/>
        </w:rPr>
      </w:pPr>
    </w:p>
    <w:p w14:paraId="7D35221C" w14:textId="77777777" w:rsidR="00CB0167" w:rsidRPr="00787291" w:rsidRDefault="00CB0167">
      <w:pPr>
        <w:spacing w:after="0"/>
        <w:jc w:val="center"/>
        <w:rPr>
          <w:rFonts w:ascii="Times New Roman" w:hAnsi="Times New Roman"/>
          <w:b/>
          <w:color w:val="000000"/>
          <w:sz w:val="20"/>
          <w:szCs w:val="20"/>
        </w:rPr>
      </w:pPr>
    </w:p>
    <w:p w14:paraId="7A6A7884" w14:textId="77777777" w:rsidR="00CB0167" w:rsidRPr="00787291" w:rsidRDefault="00CB0167">
      <w:pPr>
        <w:spacing w:after="0"/>
        <w:jc w:val="center"/>
        <w:rPr>
          <w:rFonts w:ascii="Times New Roman" w:hAnsi="Times New Roman"/>
          <w:b/>
          <w:color w:val="000000"/>
          <w:sz w:val="20"/>
          <w:szCs w:val="20"/>
        </w:rPr>
      </w:pPr>
    </w:p>
    <w:p w14:paraId="619E5E5B" w14:textId="77777777" w:rsidR="00CB0167" w:rsidRPr="00787291" w:rsidRDefault="00CB0167">
      <w:pPr>
        <w:spacing w:after="0"/>
        <w:jc w:val="center"/>
        <w:rPr>
          <w:rFonts w:ascii="Times New Roman" w:hAnsi="Times New Roman"/>
          <w:b/>
          <w:color w:val="000000"/>
          <w:sz w:val="20"/>
          <w:szCs w:val="20"/>
        </w:rPr>
      </w:pPr>
    </w:p>
    <w:p w14:paraId="1396B363" w14:textId="77777777" w:rsidR="00CB0167" w:rsidRPr="00787291" w:rsidRDefault="00CB0167">
      <w:pPr>
        <w:spacing w:after="0"/>
        <w:jc w:val="center"/>
        <w:rPr>
          <w:rFonts w:ascii="Times New Roman" w:hAnsi="Times New Roman"/>
          <w:b/>
          <w:color w:val="000000"/>
          <w:sz w:val="20"/>
          <w:szCs w:val="20"/>
        </w:rPr>
      </w:pPr>
    </w:p>
    <w:p w14:paraId="176C86C7" w14:textId="77777777" w:rsidR="00CB0167" w:rsidRPr="00787291" w:rsidRDefault="00CB0167">
      <w:pPr>
        <w:spacing w:after="0"/>
        <w:jc w:val="center"/>
        <w:rPr>
          <w:rFonts w:ascii="Times New Roman" w:hAnsi="Times New Roman"/>
          <w:b/>
          <w:color w:val="000000"/>
          <w:sz w:val="20"/>
          <w:szCs w:val="20"/>
        </w:rPr>
      </w:pPr>
    </w:p>
    <w:p w14:paraId="397B4168" w14:textId="77777777" w:rsidR="00CB0167" w:rsidRPr="00787291" w:rsidRDefault="00CB0167">
      <w:pPr>
        <w:spacing w:after="0"/>
        <w:jc w:val="center"/>
        <w:rPr>
          <w:rFonts w:ascii="Times New Roman" w:hAnsi="Times New Roman"/>
          <w:b/>
          <w:color w:val="000000"/>
          <w:sz w:val="20"/>
          <w:szCs w:val="20"/>
        </w:rPr>
      </w:pPr>
    </w:p>
    <w:p w14:paraId="488906B3" w14:textId="77777777" w:rsidR="00CB0167" w:rsidRPr="00787291" w:rsidRDefault="00CB0167">
      <w:pPr>
        <w:spacing w:after="0"/>
        <w:jc w:val="center"/>
        <w:rPr>
          <w:rFonts w:ascii="Times New Roman" w:hAnsi="Times New Roman"/>
          <w:b/>
          <w:color w:val="000000"/>
          <w:sz w:val="20"/>
          <w:szCs w:val="20"/>
        </w:rPr>
      </w:pPr>
      <w:r w:rsidRPr="00787291">
        <w:rPr>
          <w:rFonts w:ascii="Times New Roman" w:hAnsi="Times New Roman"/>
          <w:b/>
          <w:color w:val="000000"/>
          <w:sz w:val="20"/>
          <w:szCs w:val="20"/>
        </w:rPr>
        <w:lastRenderedPageBreak/>
        <w:t xml:space="preserve">FORMULARE </w:t>
      </w:r>
    </w:p>
    <w:p w14:paraId="4BD2EBA6" w14:textId="77777777" w:rsidR="00CB0167" w:rsidRPr="00787291" w:rsidRDefault="00CB0167">
      <w:pPr>
        <w:pStyle w:val="ListParagraph1"/>
        <w:widowControl w:val="0"/>
        <w:spacing w:after="0"/>
        <w:ind w:left="0"/>
        <w:jc w:val="both"/>
        <w:rPr>
          <w:rFonts w:ascii="Times New Roman" w:hAnsi="Times New Roman"/>
          <w:b/>
          <w:color w:val="000000"/>
          <w:sz w:val="20"/>
          <w:szCs w:val="20"/>
          <w:lang w:eastAsia="zh-CN"/>
        </w:rPr>
      </w:pPr>
    </w:p>
    <w:p w14:paraId="75A72B59" w14:textId="77777777" w:rsidR="00CB0167" w:rsidRPr="00787291" w:rsidRDefault="00CB0167">
      <w:pPr>
        <w:pStyle w:val="ListParagraph1"/>
        <w:widowControl w:val="0"/>
        <w:spacing w:after="0"/>
        <w:ind w:left="0" w:firstLine="360"/>
        <w:jc w:val="both"/>
        <w:rPr>
          <w:rFonts w:ascii="Times New Roman" w:hAnsi="Times New Roman"/>
          <w:b/>
          <w:sz w:val="20"/>
          <w:szCs w:val="20"/>
        </w:rPr>
      </w:pPr>
      <w:r w:rsidRPr="00787291">
        <w:rPr>
          <w:rFonts w:ascii="Times New Roman" w:hAnsi="Times New Roman"/>
          <w:b/>
          <w:sz w:val="20"/>
          <w:szCs w:val="20"/>
        </w:rPr>
        <w:t>Formulare puse la dispoziție de Autoritatea Contractantă pentru prezentarea Ofertei și a documentelor ce însoțesc Oferta:</w:t>
      </w:r>
    </w:p>
    <w:p w14:paraId="2936F2B0" w14:textId="77777777" w:rsidR="00CB0167" w:rsidRPr="00787291" w:rsidRDefault="00CB0167">
      <w:pPr>
        <w:widowControl w:val="0"/>
        <w:spacing w:after="0"/>
        <w:jc w:val="both"/>
        <w:rPr>
          <w:rFonts w:ascii="Times New Roman" w:hAnsi="Times New Roman"/>
          <w:bCs/>
          <w:sz w:val="20"/>
          <w:szCs w:val="20"/>
        </w:rPr>
      </w:pPr>
    </w:p>
    <w:p w14:paraId="50F09176" w14:textId="77777777" w:rsidR="00CB0167" w:rsidRPr="00787291" w:rsidRDefault="00CB0167">
      <w:pPr>
        <w:widowControl w:val="0"/>
        <w:numPr>
          <w:ilvl w:val="0"/>
          <w:numId w:val="11"/>
        </w:numPr>
        <w:tabs>
          <w:tab w:val="left" w:pos="720"/>
          <w:tab w:val="left" w:pos="851"/>
          <w:tab w:val="left" w:pos="1985"/>
        </w:tabs>
        <w:spacing w:after="0"/>
        <w:jc w:val="both"/>
        <w:rPr>
          <w:rFonts w:ascii="Times New Roman" w:hAnsi="Times New Roman"/>
          <w:sz w:val="20"/>
          <w:szCs w:val="20"/>
        </w:rPr>
      </w:pPr>
      <w:r w:rsidRPr="00787291">
        <w:rPr>
          <w:rFonts w:ascii="Times New Roman" w:hAnsi="Times New Roman"/>
          <w:b/>
          <w:sz w:val="20"/>
          <w:szCs w:val="20"/>
        </w:rPr>
        <w:t>Acord de asociere</w:t>
      </w:r>
    </w:p>
    <w:p w14:paraId="38093ABA" w14:textId="77777777" w:rsidR="00CB0167" w:rsidRPr="00787291" w:rsidRDefault="00CB0167">
      <w:pPr>
        <w:widowControl w:val="0"/>
        <w:numPr>
          <w:ilvl w:val="0"/>
          <w:numId w:val="11"/>
        </w:numPr>
        <w:tabs>
          <w:tab w:val="left" w:pos="720"/>
          <w:tab w:val="left" w:pos="851"/>
          <w:tab w:val="left" w:pos="1985"/>
        </w:tabs>
        <w:spacing w:after="0"/>
        <w:jc w:val="both"/>
        <w:rPr>
          <w:rFonts w:ascii="Times New Roman" w:hAnsi="Times New Roman"/>
          <w:sz w:val="20"/>
          <w:szCs w:val="20"/>
        </w:rPr>
      </w:pPr>
      <w:r w:rsidRPr="00787291">
        <w:rPr>
          <w:rFonts w:ascii="Times New Roman" w:hAnsi="Times New Roman"/>
          <w:b/>
          <w:sz w:val="20"/>
          <w:szCs w:val="20"/>
        </w:rPr>
        <w:t>Acord de subcontractare</w:t>
      </w:r>
    </w:p>
    <w:p w14:paraId="551EC9C3" w14:textId="77777777" w:rsidR="00CB0167" w:rsidRPr="00787291" w:rsidRDefault="00CB0167">
      <w:pPr>
        <w:widowControl w:val="0"/>
        <w:numPr>
          <w:ilvl w:val="0"/>
          <w:numId w:val="11"/>
        </w:numPr>
        <w:tabs>
          <w:tab w:val="left" w:pos="720"/>
          <w:tab w:val="left" w:pos="851"/>
          <w:tab w:val="left" w:pos="1985"/>
        </w:tabs>
        <w:spacing w:after="0"/>
        <w:jc w:val="both"/>
        <w:rPr>
          <w:rFonts w:ascii="Times New Roman" w:hAnsi="Times New Roman"/>
          <w:color w:val="000000"/>
          <w:sz w:val="20"/>
          <w:szCs w:val="20"/>
        </w:rPr>
      </w:pPr>
      <w:r w:rsidRPr="00787291">
        <w:rPr>
          <w:rFonts w:ascii="Times New Roman" w:hAnsi="Times New Roman"/>
          <w:b/>
          <w:sz w:val="20"/>
          <w:szCs w:val="20"/>
        </w:rPr>
        <w:t>Declarație privind conflictul de interese</w:t>
      </w:r>
    </w:p>
    <w:p w14:paraId="192F0FAA" w14:textId="77777777" w:rsidR="00CB0167" w:rsidRPr="00787291" w:rsidRDefault="00CB0167">
      <w:pPr>
        <w:widowControl w:val="0"/>
        <w:numPr>
          <w:ilvl w:val="0"/>
          <w:numId w:val="11"/>
        </w:numPr>
        <w:tabs>
          <w:tab w:val="left" w:pos="720"/>
          <w:tab w:val="left" w:pos="851"/>
          <w:tab w:val="left" w:pos="1985"/>
        </w:tabs>
        <w:spacing w:after="0"/>
        <w:jc w:val="both"/>
        <w:rPr>
          <w:rFonts w:ascii="Times New Roman" w:hAnsi="Times New Roman"/>
          <w:b/>
          <w:sz w:val="20"/>
          <w:szCs w:val="20"/>
        </w:rPr>
      </w:pPr>
      <w:r w:rsidRPr="00787291">
        <w:rPr>
          <w:rFonts w:ascii="Times New Roman" w:hAnsi="Times New Roman"/>
          <w:b/>
          <w:sz w:val="20"/>
          <w:szCs w:val="20"/>
        </w:rPr>
        <w:t xml:space="preserve">Declarație privind respectarea obligațiilor relevante din domeniile mediului, social și al relațiilor de muncă </w:t>
      </w:r>
    </w:p>
    <w:p w14:paraId="3D78ADB9" w14:textId="77777777" w:rsidR="00CB0167" w:rsidRPr="00787291" w:rsidRDefault="00CB0167">
      <w:pPr>
        <w:widowControl w:val="0"/>
        <w:numPr>
          <w:ilvl w:val="0"/>
          <w:numId w:val="11"/>
        </w:numPr>
        <w:tabs>
          <w:tab w:val="left" w:pos="720"/>
          <w:tab w:val="left" w:pos="851"/>
          <w:tab w:val="left" w:pos="1985"/>
        </w:tabs>
        <w:spacing w:after="0"/>
        <w:jc w:val="both"/>
        <w:rPr>
          <w:rFonts w:ascii="Times New Roman" w:hAnsi="Times New Roman"/>
          <w:sz w:val="20"/>
          <w:szCs w:val="20"/>
        </w:rPr>
      </w:pPr>
      <w:r w:rsidRPr="00787291">
        <w:rPr>
          <w:rFonts w:ascii="Times New Roman" w:hAnsi="Times New Roman"/>
          <w:b/>
          <w:sz w:val="20"/>
          <w:szCs w:val="20"/>
        </w:rPr>
        <w:t>Formular de Propunere Tehnică</w:t>
      </w:r>
    </w:p>
    <w:p w14:paraId="3C7787ED" w14:textId="77777777" w:rsidR="00F13CEB" w:rsidRPr="00787291" w:rsidRDefault="00F13CEB" w:rsidP="00F13CEB">
      <w:pPr>
        <w:widowControl w:val="0"/>
        <w:numPr>
          <w:ilvl w:val="0"/>
          <w:numId w:val="11"/>
        </w:numPr>
        <w:tabs>
          <w:tab w:val="left" w:pos="720"/>
          <w:tab w:val="left" w:pos="851"/>
          <w:tab w:val="left" w:pos="1985"/>
        </w:tabs>
        <w:spacing w:after="0"/>
        <w:jc w:val="both"/>
        <w:rPr>
          <w:rFonts w:ascii="Times New Roman" w:hAnsi="Times New Roman"/>
          <w:sz w:val="20"/>
          <w:szCs w:val="20"/>
        </w:rPr>
      </w:pPr>
      <w:r w:rsidRPr="00787291">
        <w:rPr>
          <w:rFonts w:ascii="Times New Roman" w:hAnsi="Times New Roman"/>
          <w:b/>
          <w:sz w:val="20"/>
          <w:szCs w:val="20"/>
        </w:rPr>
        <w:t>Formular de ofertă financiară</w:t>
      </w:r>
    </w:p>
    <w:p w14:paraId="59AD5830" w14:textId="77777777" w:rsidR="00CB0167" w:rsidRPr="00787291" w:rsidRDefault="00CB0167">
      <w:pPr>
        <w:widowControl w:val="0"/>
        <w:numPr>
          <w:ilvl w:val="0"/>
          <w:numId w:val="11"/>
        </w:numPr>
        <w:tabs>
          <w:tab w:val="left" w:pos="720"/>
          <w:tab w:val="left" w:pos="851"/>
          <w:tab w:val="left" w:pos="1985"/>
        </w:tabs>
        <w:spacing w:after="0"/>
        <w:jc w:val="both"/>
        <w:rPr>
          <w:rFonts w:ascii="Times New Roman" w:hAnsi="Times New Roman"/>
          <w:sz w:val="20"/>
          <w:szCs w:val="20"/>
        </w:rPr>
      </w:pPr>
      <w:r w:rsidRPr="00787291">
        <w:rPr>
          <w:rFonts w:ascii="Times New Roman" w:hAnsi="Times New Roman"/>
          <w:b/>
          <w:sz w:val="20"/>
          <w:szCs w:val="20"/>
        </w:rPr>
        <w:t>Împuternicire</w:t>
      </w:r>
    </w:p>
    <w:p w14:paraId="6A1D1C4D" w14:textId="77777777" w:rsidR="000D1087" w:rsidRPr="00787291" w:rsidRDefault="000D1087">
      <w:pPr>
        <w:widowControl w:val="0"/>
        <w:numPr>
          <w:ilvl w:val="0"/>
          <w:numId w:val="11"/>
        </w:numPr>
        <w:tabs>
          <w:tab w:val="left" w:pos="720"/>
          <w:tab w:val="left" w:pos="851"/>
          <w:tab w:val="left" w:pos="1985"/>
        </w:tabs>
        <w:spacing w:after="0"/>
        <w:jc w:val="both"/>
        <w:rPr>
          <w:rFonts w:ascii="Times New Roman" w:hAnsi="Times New Roman"/>
          <w:sz w:val="20"/>
          <w:szCs w:val="20"/>
        </w:rPr>
      </w:pPr>
      <w:r w:rsidRPr="00787291">
        <w:rPr>
          <w:rFonts w:ascii="Times New Roman" w:hAnsi="Times New Roman"/>
          <w:b/>
          <w:sz w:val="20"/>
          <w:szCs w:val="20"/>
        </w:rPr>
        <w:t>Declarație pe propria răspundere privind beneficiarul real</w:t>
      </w:r>
    </w:p>
    <w:p w14:paraId="79D3A144" w14:textId="77777777" w:rsidR="00CB0167" w:rsidRPr="00787291" w:rsidRDefault="00CB0167">
      <w:pPr>
        <w:widowControl w:val="0"/>
        <w:tabs>
          <w:tab w:val="left" w:pos="851"/>
          <w:tab w:val="left" w:pos="1985"/>
        </w:tabs>
        <w:spacing w:after="0"/>
        <w:ind w:left="360"/>
        <w:jc w:val="both"/>
        <w:rPr>
          <w:rFonts w:ascii="Times New Roman" w:hAnsi="Times New Roman"/>
          <w:sz w:val="20"/>
          <w:szCs w:val="20"/>
        </w:rPr>
      </w:pPr>
    </w:p>
    <w:p w14:paraId="46DEB21A" w14:textId="77777777" w:rsidR="00CB0167" w:rsidRPr="00787291" w:rsidRDefault="00CB0167">
      <w:pPr>
        <w:spacing w:after="0"/>
        <w:rPr>
          <w:rFonts w:ascii="Times New Roman" w:hAnsi="Times New Roman"/>
          <w:sz w:val="20"/>
          <w:szCs w:val="20"/>
        </w:rPr>
      </w:pPr>
    </w:p>
    <w:p w14:paraId="686367C9" w14:textId="77777777" w:rsidR="00CB0167" w:rsidRPr="00787291" w:rsidRDefault="00CB0167">
      <w:pPr>
        <w:spacing w:after="0"/>
        <w:rPr>
          <w:rFonts w:ascii="Times New Roman" w:hAnsi="Times New Roman"/>
          <w:sz w:val="20"/>
          <w:szCs w:val="20"/>
        </w:rPr>
      </w:pPr>
    </w:p>
    <w:p w14:paraId="489169C7" w14:textId="77777777" w:rsidR="00CB0167" w:rsidRPr="00787291" w:rsidRDefault="00CB0167">
      <w:pPr>
        <w:spacing w:after="0"/>
        <w:rPr>
          <w:rFonts w:ascii="Times New Roman" w:hAnsi="Times New Roman"/>
          <w:sz w:val="20"/>
          <w:szCs w:val="20"/>
        </w:rPr>
      </w:pPr>
    </w:p>
    <w:p w14:paraId="0D93D661" w14:textId="77777777" w:rsidR="00CB0167" w:rsidRPr="00787291" w:rsidRDefault="00CB0167">
      <w:pPr>
        <w:spacing w:after="0"/>
        <w:rPr>
          <w:rFonts w:ascii="Times New Roman" w:hAnsi="Times New Roman"/>
          <w:sz w:val="20"/>
          <w:szCs w:val="20"/>
        </w:rPr>
      </w:pPr>
    </w:p>
    <w:p w14:paraId="7B940DF8" w14:textId="77777777" w:rsidR="00CB0167" w:rsidRPr="00787291" w:rsidRDefault="00CB0167">
      <w:pPr>
        <w:spacing w:after="0"/>
        <w:rPr>
          <w:rFonts w:ascii="Times New Roman" w:hAnsi="Times New Roman"/>
          <w:sz w:val="20"/>
          <w:szCs w:val="20"/>
        </w:rPr>
      </w:pPr>
    </w:p>
    <w:p w14:paraId="79E8CEEA" w14:textId="77777777" w:rsidR="00CB0167" w:rsidRPr="00787291" w:rsidRDefault="00CB0167">
      <w:pPr>
        <w:spacing w:after="0"/>
        <w:rPr>
          <w:rFonts w:ascii="Times New Roman" w:hAnsi="Times New Roman"/>
          <w:sz w:val="20"/>
          <w:szCs w:val="20"/>
        </w:rPr>
      </w:pPr>
    </w:p>
    <w:p w14:paraId="7356CF88" w14:textId="77777777" w:rsidR="00CB0167" w:rsidRPr="00787291" w:rsidRDefault="00CB0167">
      <w:pPr>
        <w:spacing w:after="0"/>
        <w:rPr>
          <w:rFonts w:ascii="Times New Roman" w:hAnsi="Times New Roman"/>
          <w:sz w:val="20"/>
          <w:szCs w:val="20"/>
        </w:rPr>
      </w:pPr>
    </w:p>
    <w:p w14:paraId="64647D3B" w14:textId="77777777" w:rsidR="00CB0167" w:rsidRPr="00787291" w:rsidRDefault="00CB0167">
      <w:pPr>
        <w:spacing w:after="0"/>
        <w:rPr>
          <w:rFonts w:ascii="Times New Roman" w:hAnsi="Times New Roman"/>
          <w:sz w:val="20"/>
          <w:szCs w:val="20"/>
        </w:rPr>
      </w:pPr>
    </w:p>
    <w:p w14:paraId="7E251EC4" w14:textId="77777777" w:rsidR="00CB0167" w:rsidRPr="00787291" w:rsidRDefault="00CB0167">
      <w:pPr>
        <w:spacing w:after="0"/>
        <w:rPr>
          <w:rFonts w:ascii="Times New Roman" w:hAnsi="Times New Roman"/>
          <w:sz w:val="20"/>
          <w:szCs w:val="20"/>
        </w:rPr>
      </w:pPr>
    </w:p>
    <w:p w14:paraId="711A3957" w14:textId="77777777" w:rsidR="00CB0167" w:rsidRPr="00787291" w:rsidRDefault="00CB0167">
      <w:pPr>
        <w:spacing w:after="0"/>
        <w:rPr>
          <w:rFonts w:ascii="Times New Roman" w:hAnsi="Times New Roman"/>
          <w:sz w:val="20"/>
          <w:szCs w:val="20"/>
        </w:rPr>
      </w:pPr>
    </w:p>
    <w:p w14:paraId="1616AD6D" w14:textId="77777777" w:rsidR="00CB0167" w:rsidRPr="00787291" w:rsidRDefault="00CB0167">
      <w:pPr>
        <w:spacing w:after="0"/>
        <w:rPr>
          <w:rFonts w:ascii="Times New Roman" w:hAnsi="Times New Roman"/>
          <w:sz w:val="20"/>
          <w:szCs w:val="20"/>
        </w:rPr>
      </w:pPr>
    </w:p>
    <w:p w14:paraId="7F07FAF2" w14:textId="77777777" w:rsidR="00CB0167" w:rsidRPr="00787291" w:rsidRDefault="00CB0167">
      <w:pPr>
        <w:spacing w:after="0"/>
        <w:rPr>
          <w:rFonts w:ascii="Times New Roman" w:hAnsi="Times New Roman"/>
          <w:sz w:val="20"/>
          <w:szCs w:val="20"/>
        </w:rPr>
      </w:pPr>
    </w:p>
    <w:p w14:paraId="703319A3" w14:textId="77777777" w:rsidR="00CB0167" w:rsidRPr="00787291" w:rsidRDefault="00CB0167">
      <w:pPr>
        <w:spacing w:after="0"/>
        <w:rPr>
          <w:rFonts w:ascii="Times New Roman" w:hAnsi="Times New Roman"/>
          <w:sz w:val="20"/>
          <w:szCs w:val="20"/>
        </w:rPr>
      </w:pPr>
    </w:p>
    <w:p w14:paraId="736B68A4" w14:textId="77777777" w:rsidR="00CB0167" w:rsidRPr="00787291" w:rsidRDefault="00CB0167">
      <w:pPr>
        <w:spacing w:after="0"/>
        <w:rPr>
          <w:rFonts w:ascii="Times New Roman" w:hAnsi="Times New Roman"/>
          <w:sz w:val="20"/>
          <w:szCs w:val="20"/>
        </w:rPr>
      </w:pPr>
    </w:p>
    <w:p w14:paraId="7A9A411A" w14:textId="77777777" w:rsidR="00CB0167" w:rsidRPr="00787291" w:rsidRDefault="00CB0167">
      <w:pPr>
        <w:spacing w:after="0"/>
        <w:rPr>
          <w:rFonts w:ascii="Times New Roman" w:hAnsi="Times New Roman"/>
          <w:sz w:val="20"/>
          <w:szCs w:val="20"/>
        </w:rPr>
      </w:pPr>
    </w:p>
    <w:p w14:paraId="0AC08772" w14:textId="77777777" w:rsidR="00CB0167" w:rsidRPr="00787291" w:rsidRDefault="00CB0167">
      <w:pPr>
        <w:spacing w:after="0"/>
        <w:rPr>
          <w:rFonts w:ascii="Times New Roman" w:hAnsi="Times New Roman"/>
          <w:sz w:val="20"/>
          <w:szCs w:val="20"/>
        </w:rPr>
      </w:pPr>
    </w:p>
    <w:p w14:paraId="1718E3C7" w14:textId="77777777" w:rsidR="00CB0167" w:rsidRPr="00787291" w:rsidRDefault="00CB0167">
      <w:pPr>
        <w:spacing w:after="0"/>
        <w:rPr>
          <w:rFonts w:ascii="Times New Roman" w:hAnsi="Times New Roman"/>
          <w:sz w:val="20"/>
          <w:szCs w:val="20"/>
        </w:rPr>
      </w:pPr>
    </w:p>
    <w:p w14:paraId="30E70816" w14:textId="77777777" w:rsidR="00CB0167" w:rsidRPr="00787291" w:rsidRDefault="00CB0167">
      <w:pPr>
        <w:spacing w:after="0"/>
        <w:rPr>
          <w:rFonts w:ascii="Times New Roman" w:hAnsi="Times New Roman"/>
          <w:sz w:val="20"/>
          <w:szCs w:val="20"/>
        </w:rPr>
      </w:pPr>
    </w:p>
    <w:p w14:paraId="2A2DEFB6" w14:textId="77777777" w:rsidR="00CB0167" w:rsidRPr="00787291" w:rsidRDefault="00CB0167">
      <w:pPr>
        <w:spacing w:after="0"/>
        <w:rPr>
          <w:rFonts w:ascii="Times New Roman" w:hAnsi="Times New Roman"/>
          <w:sz w:val="20"/>
          <w:szCs w:val="20"/>
        </w:rPr>
      </w:pPr>
    </w:p>
    <w:p w14:paraId="3F51EA0A" w14:textId="77777777" w:rsidR="00CB0167" w:rsidRPr="00787291" w:rsidRDefault="00CB0167">
      <w:pPr>
        <w:spacing w:after="0"/>
        <w:rPr>
          <w:rFonts w:ascii="Times New Roman" w:hAnsi="Times New Roman"/>
          <w:sz w:val="20"/>
          <w:szCs w:val="20"/>
        </w:rPr>
      </w:pPr>
    </w:p>
    <w:p w14:paraId="448C6211" w14:textId="77777777" w:rsidR="00CB0167" w:rsidRPr="00787291" w:rsidRDefault="00CB0167">
      <w:pPr>
        <w:spacing w:after="0"/>
        <w:rPr>
          <w:rFonts w:ascii="Times New Roman" w:hAnsi="Times New Roman"/>
          <w:sz w:val="20"/>
          <w:szCs w:val="20"/>
        </w:rPr>
      </w:pPr>
    </w:p>
    <w:p w14:paraId="589AF73F" w14:textId="77777777" w:rsidR="00CB0167" w:rsidRPr="00787291" w:rsidRDefault="00CB0167">
      <w:pPr>
        <w:spacing w:after="0"/>
        <w:rPr>
          <w:rFonts w:ascii="Times New Roman" w:hAnsi="Times New Roman"/>
          <w:sz w:val="20"/>
          <w:szCs w:val="20"/>
        </w:rPr>
      </w:pPr>
    </w:p>
    <w:p w14:paraId="4C0C1A41" w14:textId="77777777" w:rsidR="00CB0167" w:rsidRPr="00787291" w:rsidRDefault="00CB0167">
      <w:pPr>
        <w:widowControl w:val="0"/>
        <w:autoSpaceDE w:val="0"/>
        <w:autoSpaceDN w:val="0"/>
        <w:adjustRightInd w:val="0"/>
        <w:spacing w:after="0"/>
        <w:ind w:right="-20"/>
        <w:jc w:val="right"/>
        <w:outlineLvl w:val="1"/>
        <w:rPr>
          <w:rFonts w:ascii="Times New Roman" w:hAnsi="Times New Roman"/>
          <w:b/>
          <w:bCs/>
          <w:sz w:val="20"/>
          <w:szCs w:val="20"/>
        </w:rPr>
      </w:pPr>
    </w:p>
    <w:p w14:paraId="07581ED0" w14:textId="77777777" w:rsidR="00CB0167" w:rsidRPr="00787291" w:rsidRDefault="00CB0167">
      <w:pPr>
        <w:widowControl w:val="0"/>
        <w:autoSpaceDE w:val="0"/>
        <w:autoSpaceDN w:val="0"/>
        <w:adjustRightInd w:val="0"/>
        <w:spacing w:after="0"/>
        <w:ind w:right="-20"/>
        <w:jc w:val="both"/>
        <w:outlineLvl w:val="1"/>
        <w:rPr>
          <w:rFonts w:ascii="Times New Roman" w:hAnsi="Times New Roman"/>
          <w:b/>
          <w:bCs/>
          <w:sz w:val="20"/>
          <w:szCs w:val="20"/>
        </w:rPr>
      </w:pPr>
    </w:p>
    <w:p w14:paraId="5AA2B3F4" w14:textId="77777777" w:rsidR="00CB0167" w:rsidRPr="00787291" w:rsidRDefault="00CB0167">
      <w:pPr>
        <w:widowControl w:val="0"/>
        <w:autoSpaceDE w:val="0"/>
        <w:autoSpaceDN w:val="0"/>
        <w:adjustRightInd w:val="0"/>
        <w:spacing w:after="0"/>
        <w:ind w:right="-20"/>
        <w:jc w:val="both"/>
        <w:outlineLvl w:val="1"/>
        <w:rPr>
          <w:rFonts w:ascii="Times New Roman" w:hAnsi="Times New Roman"/>
          <w:b/>
          <w:bCs/>
          <w:sz w:val="20"/>
          <w:szCs w:val="20"/>
        </w:rPr>
      </w:pPr>
    </w:p>
    <w:p w14:paraId="2EDE7FCB" w14:textId="77777777" w:rsidR="00CB0167" w:rsidRPr="00787291" w:rsidRDefault="00CB0167">
      <w:pPr>
        <w:widowControl w:val="0"/>
        <w:autoSpaceDE w:val="0"/>
        <w:autoSpaceDN w:val="0"/>
        <w:adjustRightInd w:val="0"/>
        <w:spacing w:after="0"/>
        <w:ind w:right="-20"/>
        <w:jc w:val="right"/>
        <w:outlineLvl w:val="1"/>
        <w:rPr>
          <w:rFonts w:ascii="Times New Roman" w:hAnsi="Times New Roman"/>
          <w:b/>
          <w:bCs/>
          <w:sz w:val="20"/>
          <w:szCs w:val="20"/>
        </w:rPr>
      </w:pPr>
    </w:p>
    <w:p w14:paraId="28D954A8" w14:textId="77777777" w:rsidR="00CB0167" w:rsidRPr="00787291" w:rsidRDefault="00CB0167">
      <w:pPr>
        <w:widowControl w:val="0"/>
        <w:autoSpaceDE w:val="0"/>
        <w:autoSpaceDN w:val="0"/>
        <w:adjustRightInd w:val="0"/>
        <w:spacing w:after="0"/>
        <w:ind w:right="-20"/>
        <w:jc w:val="right"/>
        <w:outlineLvl w:val="1"/>
        <w:rPr>
          <w:rFonts w:ascii="Times New Roman" w:hAnsi="Times New Roman"/>
          <w:b/>
          <w:bCs/>
          <w:sz w:val="20"/>
          <w:szCs w:val="20"/>
        </w:rPr>
      </w:pPr>
    </w:p>
    <w:p w14:paraId="34917691" w14:textId="77777777" w:rsidR="00CB0167" w:rsidRPr="00787291" w:rsidRDefault="00CB0167">
      <w:pPr>
        <w:widowControl w:val="0"/>
        <w:autoSpaceDE w:val="0"/>
        <w:autoSpaceDN w:val="0"/>
        <w:adjustRightInd w:val="0"/>
        <w:spacing w:after="0"/>
        <w:ind w:right="-20"/>
        <w:jc w:val="right"/>
        <w:outlineLvl w:val="1"/>
        <w:rPr>
          <w:rFonts w:ascii="Times New Roman" w:hAnsi="Times New Roman"/>
          <w:b/>
          <w:bCs/>
          <w:sz w:val="20"/>
          <w:szCs w:val="20"/>
        </w:rPr>
      </w:pPr>
    </w:p>
    <w:p w14:paraId="4B7E61BB" w14:textId="77777777" w:rsidR="00CB0167" w:rsidRPr="00787291" w:rsidRDefault="00CB0167">
      <w:pPr>
        <w:widowControl w:val="0"/>
        <w:autoSpaceDE w:val="0"/>
        <w:autoSpaceDN w:val="0"/>
        <w:adjustRightInd w:val="0"/>
        <w:spacing w:after="0"/>
        <w:ind w:right="-20"/>
        <w:jc w:val="right"/>
        <w:outlineLvl w:val="1"/>
        <w:rPr>
          <w:rFonts w:ascii="Times New Roman" w:hAnsi="Times New Roman"/>
          <w:b/>
          <w:bCs/>
          <w:sz w:val="20"/>
          <w:szCs w:val="20"/>
        </w:rPr>
      </w:pPr>
    </w:p>
    <w:p w14:paraId="4A782098" w14:textId="77777777" w:rsidR="00CB0167" w:rsidRPr="00787291" w:rsidRDefault="00CB0167">
      <w:pPr>
        <w:widowControl w:val="0"/>
        <w:autoSpaceDE w:val="0"/>
        <w:autoSpaceDN w:val="0"/>
        <w:adjustRightInd w:val="0"/>
        <w:spacing w:after="0"/>
        <w:ind w:right="-20"/>
        <w:jc w:val="right"/>
        <w:outlineLvl w:val="1"/>
        <w:rPr>
          <w:rFonts w:ascii="Times New Roman" w:hAnsi="Times New Roman"/>
          <w:b/>
          <w:bCs/>
          <w:sz w:val="20"/>
          <w:szCs w:val="20"/>
        </w:rPr>
      </w:pPr>
    </w:p>
    <w:p w14:paraId="7D874301" w14:textId="77777777" w:rsidR="00CB0167" w:rsidRPr="00787291" w:rsidRDefault="00CB0167">
      <w:pPr>
        <w:widowControl w:val="0"/>
        <w:autoSpaceDE w:val="0"/>
        <w:autoSpaceDN w:val="0"/>
        <w:adjustRightInd w:val="0"/>
        <w:spacing w:after="0"/>
        <w:ind w:right="-20"/>
        <w:jc w:val="right"/>
        <w:outlineLvl w:val="1"/>
        <w:rPr>
          <w:rFonts w:ascii="Times New Roman" w:hAnsi="Times New Roman"/>
          <w:b/>
          <w:bCs/>
          <w:sz w:val="20"/>
          <w:szCs w:val="20"/>
        </w:rPr>
      </w:pPr>
    </w:p>
    <w:p w14:paraId="49226AC2" w14:textId="77777777" w:rsidR="00CB0167" w:rsidRPr="00787291" w:rsidRDefault="00CB0167">
      <w:pPr>
        <w:widowControl w:val="0"/>
        <w:autoSpaceDE w:val="0"/>
        <w:autoSpaceDN w:val="0"/>
        <w:adjustRightInd w:val="0"/>
        <w:spacing w:after="0"/>
        <w:ind w:right="-20"/>
        <w:jc w:val="right"/>
        <w:outlineLvl w:val="1"/>
        <w:rPr>
          <w:rFonts w:ascii="Times New Roman" w:hAnsi="Times New Roman"/>
          <w:b/>
          <w:bCs/>
          <w:sz w:val="20"/>
          <w:szCs w:val="20"/>
        </w:rPr>
      </w:pPr>
    </w:p>
    <w:p w14:paraId="486675CF" w14:textId="77777777" w:rsidR="00CB0167" w:rsidRPr="00787291" w:rsidRDefault="00CB0167">
      <w:pPr>
        <w:widowControl w:val="0"/>
        <w:autoSpaceDE w:val="0"/>
        <w:autoSpaceDN w:val="0"/>
        <w:adjustRightInd w:val="0"/>
        <w:spacing w:after="0"/>
        <w:ind w:right="-20"/>
        <w:jc w:val="right"/>
        <w:outlineLvl w:val="1"/>
        <w:rPr>
          <w:rFonts w:ascii="Times New Roman" w:hAnsi="Times New Roman"/>
          <w:b/>
          <w:bCs/>
          <w:sz w:val="20"/>
          <w:szCs w:val="20"/>
        </w:rPr>
      </w:pPr>
    </w:p>
    <w:p w14:paraId="1DC25E2B" w14:textId="77777777" w:rsidR="00CB0167" w:rsidRPr="00787291" w:rsidRDefault="00CB0167">
      <w:pPr>
        <w:widowControl w:val="0"/>
        <w:autoSpaceDE w:val="0"/>
        <w:autoSpaceDN w:val="0"/>
        <w:adjustRightInd w:val="0"/>
        <w:spacing w:after="0"/>
        <w:ind w:right="-20"/>
        <w:jc w:val="right"/>
        <w:outlineLvl w:val="1"/>
        <w:rPr>
          <w:rFonts w:ascii="Times New Roman" w:hAnsi="Times New Roman"/>
          <w:b/>
          <w:bCs/>
          <w:sz w:val="20"/>
          <w:szCs w:val="20"/>
        </w:rPr>
      </w:pPr>
    </w:p>
    <w:p w14:paraId="44A3548A" w14:textId="77777777" w:rsidR="00CB0167" w:rsidRPr="00787291" w:rsidRDefault="00CB0167">
      <w:pPr>
        <w:widowControl w:val="0"/>
        <w:autoSpaceDE w:val="0"/>
        <w:autoSpaceDN w:val="0"/>
        <w:adjustRightInd w:val="0"/>
        <w:spacing w:after="0"/>
        <w:ind w:right="-20"/>
        <w:jc w:val="right"/>
        <w:outlineLvl w:val="1"/>
        <w:rPr>
          <w:rFonts w:ascii="Times New Roman" w:hAnsi="Times New Roman"/>
          <w:b/>
          <w:bCs/>
          <w:sz w:val="20"/>
          <w:szCs w:val="20"/>
        </w:rPr>
      </w:pPr>
    </w:p>
    <w:p w14:paraId="48EEFF75" w14:textId="77777777" w:rsidR="00CB0167" w:rsidRPr="00787291" w:rsidRDefault="00CB0167">
      <w:pPr>
        <w:widowControl w:val="0"/>
        <w:autoSpaceDE w:val="0"/>
        <w:autoSpaceDN w:val="0"/>
        <w:adjustRightInd w:val="0"/>
        <w:spacing w:after="0"/>
        <w:ind w:right="-20"/>
        <w:jc w:val="right"/>
        <w:outlineLvl w:val="1"/>
        <w:rPr>
          <w:rFonts w:ascii="Times New Roman" w:hAnsi="Times New Roman"/>
          <w:b/>
          <w:bCs/>
          <w:sz w:val="20"/>
          <w:szCs w:val="20"/>
        </w:rPr>
      </w:pPr>
    </w:p>
    <w:p w14:paraId="13CB16BB" w14:textId="77777777" w:rsidR="00CB0167" w:rsidRPr="00787291" w:rsidRDefault="00CB0167">
      <w:pPr>
        <w:widowControl w:val="0"/>
        <w:autoSpaceDE w:val="0"/>
        <w:autoSpaceDN w:val="0"/>
        <w:adjustRightInd w:val="0"/>
        <w:spacing w:after="0"/>
        <w:ind w:right="-20"/>
        <w:jc w:val="right"/>
        <w:outlineLvl w:val="1"/>
        <w:rPr>
          <w:rFonts w:ascii="Times New Roman" w:hAnsi="Times New Roman"/>
          <w:b/>
          <w:bCs/>
          <w:sz w:val="20"/>
          <w:szCs w:val="20"/>
        </w:rPr>
      </w:pPr>
    </w:p>
    <w:p w14:paraId="27C9F98B" w14:textId="77777777" w:rsidR="00CB0167" w:rsidRPr="00787291" w:rsidRDefault="00CB0167">
      <w:pPr>
        <w:widowControl w:val="0"/>
        <w:autoSpaceDE w:val="0"/>
        <w:autoSpaceDN w:val="0"/>
        <w:adjustRightInd w:val="0"/>
        <w:spacing w:after="0"/>
        <w:ind w:right="-20"/>
        <w:jc w:val="right"/>
        <w:outlineLvl w:val="1"/>
        <w:rPr>
          <w:rFonts w:ascii="Times New Roman" w:hAnsi="Times New Roman"/>
          <w:b/>
          <w:bCs/>
          <w:sz w:val="20"/>
          <w:szCs w:val="20"/>
        </w:rPr>
      </w:pPr>
    </w:p>
    <w:p w14:paraId="694685D6" w14:textId="77777777" w:rsidR="009E4FF6" w:rsidRPr="00787291" w:rsidRDefault="009E4FF6" w:rsidP="009E4FF6">
      <w:pPr>
        <w:spacing w:after="0"/>
        <w:rPr>
          <w:rFonts w:ascii="Times New Roman" w:hAnsi="Times New Roman"/>
          <w:vanish/>
          <w:sz w:val="20"/>
          <w:szCs w:val="20"/>
        </w:rPr>
      </w:pPr>
    </w:p>
    <w:p w14:paraId="7F9E84DA" w14:textId="2A01099A" w:rsidR="00CB0167" w:rsidRPr="00787291" w:rsidRDefault="00CB0167">
      <w:pPr>
        <w:spacing w:after="0"/>
        <w:jc w:val="right"/>
        <w:rPr>
          <w:rFonts w:ascii="Times New Roman" w:hAnsi="Times New Roman"/>
          <w:b/>
          <w:bCs/>
          <w:sz w:val="20"/>
          <w:szCs w:val="20"/>
        </w:rPr>
      </w:pPr>
      <w:r w:rsidRPr="00787291">
        <w:rPr>
          <w:rFonts w:ascii="Times New Roman" w:hAnsi="Times New Roman"/>
          <w:b/>
          <w:bCs/>
          <w:sz w:val="20"/>
          <w:szCs w:val="20"/>
        </w:rPr>
        <w:t xml:space="preserve">Formular nr. </w:t>
      </w:r>
      <w:r w:rsidR="00050536" w:rsidRPr="00787291">
        <w:rPr>
          <w:rFonts w:ascii="Times New Roman" w:hAnsi="Times New Roman"/>
          <w:b/>
          <w:bCs/>
          <w:sz w:val="20"/>
          <w:szCs w:val="20"/>
        </w:rPr>
        <w:t>1</w:t>
      </w:r>
    </w:p>
    <w:p w14:paraId="7F5B92F5" w14:textId="77777777" w:rsidR="00CB0167" w:rsidRPr="00787291" w:rsidRDefault="00CB0167">
      <w:pPr>
        <w:spacing w:after="0"/>
        <w:jc w:val="both"/>
        <w:rPr>
          <w:rFonts w:ascii="Times New Roman" w:hAnsi="Times New Roman"/>
          <w:sz w:val="20"/>
          <w:szCs w:val="20"/>
        </w:rPr>
      </w:pPr>
      <w:r w:rsidRPr="00787291">
        <w:rPr>
          <w:rFonts w:ascii="Times New Roman" w:hAnsi="Times New Roman"/>
          <w:sz w:val="20"/>
          <w:szCs w:val="20"/>
        </w:rPr>
        <w:t>..............................................</w:t>
      </w:r>
    </w:p>
    <w:p w14:paraId="7721B344" w14:textId="77777777" w:rsidR="00CB0167" w:rsidRPr="00787291" w:rsidRDefault="00CB0167">
      <w:pPr>
        <w:spacing w:after="0"/>
        <w:jc w:val="both"/>
        <w:rPr>
          <w:rFonts w:ascii="Times New Roman" w:hAnsi="Times New Roman"/>
          <w:bCs/>
          <w:i/>
          <w:color w:val="FF0000"/>
          <w:sz w:val="20"/>
          <w:szCs w:val="20"/>
        </w:rPr>
      </w:pPr>
      <w:r w:rsidRPr="00787291">
        <w:rPr>
          <w:rFonts w:ascii="Times New Roman" w:hAnsi="Times New Roman"/>
          <w:i/>
          <w:sz w:val="20"/>
          <w:szCs w:val="20"/>
        </w:rPr>
        <w:t>(denumirea/numele ofertant)</w:t>
      </w:r>
      <w:r w:rsidRPr="00787291">
        <w:rPr>
          <w:rFonts w:ascii="Times New Roman" w:hAnsi="Times New Roman"/>
          <w:bCs/>
          <w:sz w:val="20"/>
          <w:szCs w:val="20"/>
        </w:rPr>
        <w:t xml:space="preserve">: </w:t>
      </w:r>
    </w:p>
    <w:p w14:paraId="62E7380E" w14:textId="77777777" w:rsidR="00CB0167" w:rsidRPr="00787291" w:rsidRDefault="00CB0167">
      <w:pPr>
        <w:spacing w:after="0"/>
        <w:rPr>
          <w:rFonts w:ascii="Times New Roman" w:hAnsi="Times New Roman"/>
          <w:bCs/>
          <w:i/>
          <w:color w:val="FF0000"/>
          <w:sz w:val="20"/>
          <w:szCs w:val="20"/>
        </w:rPr>
      </w:pPr>
    </w:p>
    <w:p w14:paraId="5B5E50C5" w14:textId="77777777" w:rsidR="00CB0167" w:rsidRPr="00787291" w:rsidRDefault="00CB0167">
      <w:pPr>
        <w:spacing w:after="0"/>
        <w:rPr>
          <w:rFonts w:ascii="Times New Roman" w:hAnsi="Times New Roman"/>
          <w:bCs/>
          <w:sz w:val="20"/>
          <w:szCs w:val="20"/>
        </w:rPr>
      </w:pPr>
    </w:p>
    <w:p w14:paraId="4C4D6DAF" w14:textId="77777777" w:rsidR="00CB0167" w:rsidRPr="00787291" w:rsidRDefault="00CB0167">
      <w:pPr>
        <w:keepNext/>
        <w:spacing w:after="0"/>
        <w:jc w:val="center"/>
        <w:rPr>
          <w:rFonts w:ascii="Times New Roman" w:hAnsi="Times New Roman"/>
          <w:b/>
          <w:sz w:val="20"/>
          <w:szCs w:val="20"/>
        </w:rPr>
      </w:pPr>
      <w:r w:rsidRPr="00787291">
        <w:rPr>
          <w:rFonts w:ascii="Times New Roman" w:hAnsi="Times New Roman"/>
          <w:b/>
          <w:bCs/>
          <w:sz w:val="20"/>
          <w:szCs w:val="20"/>
        </w:rPr>
        <w:t>Acord de asociere</w:t>
      </w:r>
    </w:p>
    <w:p w14:paraId="51759D6D" w14:textId="77777777" w:rsidR="00CB0167" w:rsidRPr="00787291" w:rsidRDefault="00CB0167">
      <w:pPr>
        <w:spacing w:after="0"/>
        <w:jc w:val="center"/>
        <w:rPr>
          <w:rFonts w:ascii="Times New Roman" w:hAnsi="Times New Roman"/>
          <w:b/>
          <w:sz w:val="20"/>
          <w:szCs w:val="20"/>
          <w:u w:val="single"/>
        </w:rPr>
      </w:pPr>
    </w:p>
    <w:p w14:paraId="28254A0C" w14:textId="77777777" w:rsidR="00CB0167" w:rsidRPr="00787291" w:rsidRDefault="00CB0167">
      <w:pPr>
        <w:spacing w:after="0"/>
        <w:jc w:val="center"/>
        <w:rPr>
          <w:rFonts w:ascii="Times New Roman" w:hAnsi="Times New Roman"/>
          <w:b/>
          <w:sz w:val="20"/>
          <w:szCs w:val="20"/>
        </w:rPr>
      </w:pPr>
      <w:r w:rsidRPr="00787291">
        <w:rPr>
          <w:rFonts w:ascii="Times New Roman" w:hAnsi="Times New Roman"/>
          <w:b/>
          <w:sz w:val="20"/>
          <w:szCs w:val="20"/>
        </w:rPr>
        <w:t>Nr. ____________</w:t>
      </w:r>
    </w:p>
    <w:p w14:paraId="399673F8" w14:textId="77777777" w:rsidR="00CB0167" w:rsidRPr="00787291" w:rsidRDefault="00CB0167">
      <w:pPr>
        <w:spacing w:after="0"/>
        <w:jc w:val="center"/>
        <w:rPr>
          <w:rFonts w:ascii="Times New Roman" w:hAnsi="Times New Roman"/>
          <w:i/>
          <w:spacing w:val="-2"/>
          <w:sz w:val="20"/>
          <w:szCs w:val="20"/>
        </w:rPr>
      </w:pPr>
      <w:r w:rsidRPr="00787291">
        <w:rPr>
          <w:rFonts w:ascii="Times New Roman" w:hAnsi="Times New Roman"/>
          <w:spacing w:val="-2"/>
          <w:sz w:val="20"/>
          <w:szCs w:val="20"/>
        </w:rPr>
        <w:t xml:space="preserve">Data: </w:t>
      </w:r>
    </w:p>
    <w:p w14:paraId="5BEBC11E" w14:textId="77777777" w:rsidR="00CB0167" w:rsidRPr="00787291" w:rsidRDefault="00CB0167">
      <w:pPr>
        <w:spacing w:after="0"/>
        <w:jc w:val="center"/>
        <w:rPr>
          <w:rFonts w:ascii="Times New Roman" w:hAnsi="Times New Roman"/>
          <w:sz w:val="20"/>
          <w:szCs w:val="20"/>
        </w:rPr>
      </w:pPr>
    </w:p>
    <w:p w14:paraId="7E5C756F" w14:textId="77777777" w:rsidR="00CB0167" w:rsidRPr="00787291" w:rsidRDefault="00CB0167">
      <w:pPr>
        <w:numPr>
          <w:ilvl w:val="0"/>
          <w:numId w:val="12"/>
        </w:numPr>
        <w:tabs>
          <w:tab w:val="left" w:pos="720"/>
        </w:tabs>
        <w:suppressAutoHyphens/>
        <w:spacing w:after="0"/>
        <w:rPr>
          <w:rFonts w:ascii="Times New Roman" w:hAnsi="Times New Roman"/>
          <w:b/>
          <w:sz w:val="20"/>
          <w:szCs w:val="20"/>
        </w:rPr>
      </w:pPr>
      <w:r w:rsidRPr="00787291">
        <w:rPr>
          <w:rFonts w:ascii="Times New Roman" w:hAnsi="Times New Roman"/>
          <w:b/>
          <w:sz w:val="20"/>
          <w:szCs w:val="20"/>
        </w:rPr>
        <w:t xml:space="preserve">PĂRȚILE ACORDULUI </w:t>
      </w:r>
    </w:p>
    <w:p w14:paraId="3C1225DA" w14:textId="77777777" w:rsidR="00CB0167" w:rsidRPr="00787291" w:rsidRDefault="00CB0167">
      <w:pPr>
        <w:spacing w:after="0"/>
        <w:rPr>
          <w:rFonts w:ascii="Times New Roman" w:hAnsi="Times New Roman"/>
          <w:sz w:val="20"/>
          <w:szCs w:val="20"/>
        </w:rPr>
      </w:pPr>
      <w:r w:rsidRPr="00787291">
        <w:rPr>
          <w:rFonts w:ascii="Times New Roman" w:hAnsi="Times New Roman"/>
          <w:b/>
          <w:sz w:val="20"/>
          <w:szCs w:val="20"/>
        </w:rPr>
        <w:t>Art. 1</w:t>
      </w:r>
      <w:r w:rsidRPr="00787291">
        <w:rPr>
          <w:rFonts w:ascii="Times New Roman" w:hAnsi="Times New Roman"/>
          <w:sz w:val="20"/>
          <w:szCs w:val="20"/>
        </w:rPr>
        <w:t xml:space="preserve"> Prezentul acord se încheie între :</w:t>
      </w:r>
    </w:p>
    <w:p w14:paraId="1F42DFDC" w14:textId="77777777" w:rsidR="00CB0167" w:rsidRPr="00787291" w:rsidRDefault="00CB0167">
      <w:pPr>
        <w:spacing w:after="0"/>
        <w:jc w:val="both"/>
        <w:rPr>
          <w:rFonts w:ascii="Times New Roman" w:hAnsi="Times New Roman"/>
          <w:sz w:val="20"/>
          <w:szCs w:val="20"/>
        </w:rPr>
      </w:pPr>
      <w:r w:rsidRPr="00787291">
        <w:rPr>
          <w:rFonts w:ascii="Times New Roman" w:hAnsi="Times New Roman"/>
          <w:sz w:val="20"/>
          <w:szCs w:val="20"/>
        </w:rPr>
        <w:t>S.C..................................................., cu sediul în .....................................,str. ..................................... nr..................., telefon ..................... fax .........................,înmatriculată la Registrul Comerţului din ......................................... sub nr...........................,cod de identificare fiscală...................................., cont ............................................deschis la............................................................... reprezentată de ......................................................având funcţia de.......................................... . în calitate de asociat -LIDER DE ASOCIERE</w:t>
      </w:r>
    </w:p>
    <w:p w14:paraId="6392AF38" w14:textId="77777777" w:rsidR="00CB0167" w:rsidRPr="00787291" w:rsidRDefault="00CB0167">
      <w:pPr>
        <w:spacing w:after="0"/>
        <w:rPr>
          <w:rFonts w:ascii="Times New Roman" w:hAnsi="Times New Roman"/>
          <w:sz w:val="20"/>
          <w:szCs w:val="20"/>
        </w:rPr>
      </w:pPr>
      <w:r w:rsidRPr="00787291">
        <w:rPr>
          <w:rFonts w:ascii="Times New Roman" w:hAnsi="Times New Roman"/>
          <w:sz w:val="20"/>
          <w:szCs w:val="20"/>
        </w:rPr>
        <w:t xml:space="preserve">şi </w:t>
      </w:r>
    </w:p>
    <w:p w14:paraId="0D58EF4F" w14:textId="77777777" w:rsidR="00CB0167" w:rsidRPr="00787291" w:rsidRDefault="00CB0167">
      <w:pPr>
        <w:spacing w:after="0"/>
        <w:jc w:val="both"/>
        <w:rPr>
          <w:rFonts w:ascii="Times New Roman" w:hAnsi="Times New Roman"/>
          <w:sz w:val="20"/>
          <w:szCs w:val="20"/>
        </w:rPr>
      </w:pPr>
      <w:r w:rsidRPr="00787291">
        <w:rPr>
          <w:rFonts w:ascii="Times New Roman" w:hAnsi="Times New Roman"/>
          <w:sz w:val="20"/>
          <w:szCs w:val="20"/>
        </w:rPr>
        <w:t>S.C................................................., cu sediul în ..................................,str. ................................ Nr..................., telefon ..................... fax ................................,înmatriculată la Registrul Comerţului din ........................................ sub nr............................,cod de identificare fiscală...................................., cont .............................................deschis la............................................ reprezentată de .................................................................având funcţia de.......................................... . în calitate de ASOCIAT</w:t>
      </w:r>
    </w:p>
    <w:p w14:paraId="27E155C2" w14:textId="77777777" w:rsidR="00CB0167" w:rsidRPr="00787291" w:rsidRDefault="00CB0167">
      <w:pPr>
        <w:spacing w:after="0"/>
        <w:rPr>
          <w:rFonts w:ascii="Times New Roman" w:hAnsi="Times New Roman"/>
          <w:sz w:val="20"/>
          <w:szCs w:val="20"/>
        </w:rPr>
      </w:pPr>
    </w:p>
    <w:p w14:paraId="0AA3C5D4" w14:textId="77777777" w:rsidR="00CB0167" w:rsidRPr="00787291" w:rsidRDefault="00CB0167">
      <w:pPr>
        <w:numPr>
          <w:ilvl w:val="0"/>
          <w:numId w:val="13"/>
        </w:numPr>
        <w:tabs>
          <w:tab w:val="left" w:pos="720"/>
        </w:tabs>
        <w:suppressAutoHyphens/>
        <w:spacing w:after="0"/>
        <w:rPr>
          <w:rFonts w:ascii="Times New Roman" w:hAnsi="Times New Roman"/>
          <w:b/>
          <w:sz w:val="20"/>
          <w:szCs w:val="20"/>
        </w:rPr>
      </w:pPr>
      <w:r w:rsidRPr="00787291">
        <w:rPr>
          <w:rFonts w:ascii="Times New Roman" w:hAnsi="Times New Roman"/>
          <w:b/>
          <w:sz w:val="20"/>
          <w:szCs w:val="20"/>
        </w:rPr>
        <w:t>OBIECTUL ACORDULUI</w:t>
      </w:r>
    </w:p>
    <w:p w14:paraId="47E8FB08" w14:textId="77777777" w:rsidR="00CB0167" w:rsidRPr="00787291" w:rsidRDefault="00CB0167">
      <w:pPr>
        <w:spacing w:after="0"/>
        <w:jc w:val="both"/>
        <w:rPr>
          <w:rFonts w:ascii="Times New Roman" w:hAnsi="Times New Roman"/>
          <w:sz w:val="20"/>
          <w:szCs w:val="20"/>
        </w:rPr>
      </w:pPr>
      <w:r w:rsidRPr="00787291">
        <w:rPr>
          <w:rFonts w:ascii="Times New Roman" w:hAnsi="Times New Roman"/>
          <w:b/>
          <w:sz w:val="20"/>
          <w:szCs w:val="20"/>
        </w:rPr>
        <w:t xml:space="preserve"> </w:t>
      </w:r>
      <w:r w:rsidRPr="00787291">
        <w:rPr>
          <w:rFonts w:ascii="Times New Roman" w:hAnsi="Times New Roman"/>
          <w:sz w:val="20"/>
          <w:szCs w:val="20"/>
        </w:rPr>
        <w:t>2.1 Asociaţii au convenit să desfăşoare în comun următoarele activităţi:</w:t>
      </w:r>
    </w:p>
    <w:p w14:paraId="4FF33168" w14:textId="77777777" w:rsidR="00CB0167" w:rsidRPr="00787291" w:rsidRDefault="00CB0167">
      <w:pPr>
        <w:spacing w:after="0"/>
        <w:rPr>
          <w:rFonts w:ascii="Times New Roman" w:hAnsi="Times New Roman"/>
          <w:b/>
          <w:bCs/>
          <w:sz w:val="20"/>
          <w:szCs w:val="20"/>
        </w:rPr>
      </w:pPr>
      <w:r w:rsidRPr="00787291">
        <w:rPr>
          <w:rFonts w:ascii="Times New Roman" w:hAnsi="Times New Roman"/>
          <w:sz w:val="20"/>
          <w:szCs w:val="20"/>
        </w:rPr>
        <w:t xml:space="preserve">a) participarea la procedura de achiziţie publică organizată de </w:t>
      </w:r>
      <w:r w:rsidRPr="00787291">
        <w:rPr>
          <w:rFonts w:ascii="Times New Roman" w:hAnsi="Times New Roman"/>
          <w:b/>
          <w:bCs/>
          <w:sz w:val="20"/>
          <w:szCs w:val="20"/>
        </w:rPr>
        <w:t>Municipiul Slobozia</w:t>
      </w:r>
      <w:r w:rsidRPr="00787291">
        <w:rPr>
          <w:rFonts w:ascii="Times New Roman" w:hAnsi="Times New Roman"/>
          <w:sz w:val="20"/>
          <w:szCs w:val="20"/>
        </w:rPr>
        <w:t xml:space="preserve"> pentru atribuirea contractului </w:t>
      </w:r>
      <w:r w:rsidRPr="00787291">
        <w:rPr>
          <w:rFonts w:ascii="Times New Roman" w:hAnsi="Times New Roman"/>
          <w:b/>
          <w:bCs/>
          <w:sz w:val="20"/>
          <w:szCs w:val="20"/>
        </w:rPr>
        <w:t>___________________________________________</w:t>
      </w:r>
    </w:p>
    <w:p w14:paraId="3FBB31E8" w14:textId="77777777" w:rsidR="00CB0167" w:rsidRPr="00787291" w:rsidRDefault="00CB0167">
      <w:pPr>
        <w:spacing w:after="0"/>
        <w:rPr>
          <w:rFonts w:ascii="Times New Roman" w:hAnsi="Times New Roman"/>
          <w:iCs/>
          <w:sz w:val="20"/>
          <w:szCs w:val="20"/>
        </w:rPr>
      </w:pPr>
      <w:r w:rsidRPr="00787291">
        <w:rPr>
          <w:rFonts w:ascii="Times New Roman" w:hAnsi="Times New Roman"/>
          <w:sz w:val="20"/>
          <w:szCs w:val="20"/>
        </w:rPr>
        <w:t xml:space="preserve"> b) derularea în comun a contractului de achiziţie publică </w:t>
      </w:r>
      <w:r w:rsidRPr="00787291">
        <w:rPr>
          <w:rFonts w:ascii="Times New Roman" w:hAnsi="Times New Roman"/>
          <w:iCs/>
          <w:sz w:val="20"/>
          <w:szCs w:val="20"/>
        </w:rPr>
        <w:t xml:space="preserve">în cazul desemnării ofertei comune ca fiind câştigătoare. </w:t>
      </w:r>
    </w:p>
    <w:p w14:paraId="0B7663EE" w14:textId="77777777" w:rsidR="00CB0167" w:rsidRPr="00787291" w:rsidRDefault="00CB0167">
      <w:pPr>
        <w:spacing w:after="0"/>
        <w:jc w:val="both"/>
        <w:rPr>
          <w:rFonts w:ascii="Times New Roman" w:hAnsi="Times New Roman"/>
          <w:sz w:val="20"/>
          <w:szCs w:val="20"/>
        </w:rPr>
      </w:pPr>
      <w:r w:rsidRPr="00787291">
        <w:rPr>
          <w:rFonts w:ascii="Times New Roman" w:hAnsi="Times New Roman"/>
          <w:iCs/>
          <w:sz w:val="20"/>
          <w:szCs w:val="20"/>
        </w:rPr>
        <w:t xml:space="preserve">                 </w:t>
      </w:r>
    </w:p>
    <w:p w14:paraId="57E46259" w14:textId="77777777" w:rsidR="00CB0167" w:rsidRPr="00787291" w:rsidRDefault="00CB0167">
      <w:pPr>
        <w:spacing w:after="0"/>
        <w:jc w:val="both"/>
        <w:rPr>
          <w:rFonts w:ascii="Times New Roman" w:hAnsi="Times New Roman"/>
          <w:sz w:val="20"/>
          <w:szCs w:val="20"/>
        </w:rPr>
      </w:pPr>
      <w:r w:rsidRPr="00787291">
        <w:rPr>
          <w:rFonts w:ascii="Times New Roman" w:hAnsi="Times New Roman"/>
          <w:sz w:val="20"/>
          <w:szCs w:val="20"/>
        </w:rPr>
        <w:t xml:space="preserve">2.2 Alte activitaţi ce se vor realiza în comun: </w:t>
      </w:r>
    </w:p>
    <w:p w14:paraId="6F9DD5B5" w14:textId="77777777" w:rsidR="00CB0167" w:rsidRPr="00787291" w:rsidRDefault="00CB0167">
      <w:pPr>
        <w:spacing w:after="0"/>
        <w:jc w:val="both"/>
        <w:rPr>
          <w:rFonts w:ascii="Times New Roman" w:hAnsi="Times New Roman"/>
          <w:sz w:val="20"/>
          <w:szCs w:val="20"/>
        </w:rPr>
      </w:pPr>
    </w:p>
    <w:p w14:paraId="151C77BE" w14:textId="77777777" w:rsidR="00CB0167" w:rsidRPr="00787291" w:rsidRDefault="00CB0167">
      <w:pPr>
        <w:spacing w:after="0"/>
        <w:ind w:firstLine="720"/>
        <w:jc w:val="both"/>
        <w:rPr>
          <w:rFonts w:ascii="Times New Roman" w:hAnsi="Times New Roman"/>
          <w:sz w:val="20"/>
          <w:szCs w:val="20"/>
        </w:rPr>
      </w:pPr>
      <w:r w:rsidRPr="00787291">
        <w:rPr>
          <w:rFonts w:ascii="Times New Roman" w:hAnsi="Times New Roman"/>
          <w:sz w:val="20"/>
          <w:szCs w:val="20"/>
        </w:rPr>
        <w:t>1. ___________________________________</w:t>
      </w:r>
    </w:p>
    <w:p w14:paraId="002A7896" w14:textId="77777777" w:rsidR="00CB0167" w:rsidRPr="00787291" w:rsidRDefault="00CB0167">
      <w:pPr>
        <w:spacing w:after="0"/>
        <w:ind w:firstLine="720"/>
        <w:jc w:val="both"/>
        <w:rPr>
          <w:rFonts w:ascii="Times New Roman" w:hAnsi="Times New Roman"/>
          <w:sz w:val="20"/>
          <w:szCs w:val="20"/>
        </w:rPr>
      </w:pPr>
      <w:r w:rsidRPr="00787291">
        <w:rPr>
          <w:rFonts w:ascii="Times New Roman" w:hAnsi="Times New Roman"/>
          <w:sz w:val="20"/>
          <w:szCs w:val="20"/>
        </w:rPr>
        <w:t>2. ___________________________________</w:t>
      </w:r>
    </w:p>
    <w:p w14:paraId="7860CDAF" w14:textId="77777777" w:rsidR="00CB0167" w:rsidRPr="00787291" w:rsidRDefault="00CB0167">
      <w:pPr>
        <w:spacing w:after="0"/>
        <w:ind w:firstLine="720"/>
        <w:jc w:val="both"/>
        <w:rPr>
          <w:rFonts w:ascii="Times New Roman" w:hAnsi="Times New Roman"/>
          <w:sz w:val="20"/>
          <w:szCs w:val="20"/>
        </w:rPr>
      </w:pPr>
      <w:r w:rsidRPr="00787291">
        <w:rPr>
          <w:rFonts w:ascii="Times New Roman" w:hAnsi="Times New Roman"/>
          <w:sz w:val="20"/>
          <w:szCs w:val="20"/>
        </w:rPr>
        <w:t>… ___________________________________</w:t>
      </w:r>
    </w:p>
    <w:p w14:paraId="34BF9F73" w14:textId="77777777" w:rsidR="00CB0167" w:rsidRPr="00787291" w:rsidRDefault="00CB0167">
      <w:pPr>
        <w:spacing w:after="0"/>
        <w:ind w:firstLine="720"/>
        <w:jc w:val="both"/>
        <w:rPr>
          <w:rFonts w:ascii="Times New Roman" w:hAnsi="Times New Roman"/>
          <w:sz w:val="20"/>
          <w:szCs w:val="20"/>
        </w:rPr>
      </w:pPr>
    </w:p>
    <w:p w14:paraId="3654BDCB" w14:textId="77777777" w:rsidR="00CB0167" w:rsidRPr="00787291" w:rsidRDefault="00CB0167">
      <w:pPr>
        <w:spacing w:after="0"/>
        <w:jc w:val="both"/>
        <w:rPr>
          <w:rFonts w:ascii="Times New Roman" w:hAnsi="Times New Roman"/>
          <w:sz w:val="20"/>
          <w:szCs w:val="20"/>
        </w:rPr>
      </w:pPr>
      <w:r w:rsidRPr="00787291">
        <w:rPr>
          <w:rFonts w:ascii="Times New Roman" w:hAnsi="Times New Roman"/>
          <w:sz w:val="20"/>
          <w:szCs w:val="20"/>
        </w:rPr>
        <w:t>2.3 Contribuţia financiară/tehnică/profesională a fiecarei părţi la îndeplinirea contractului de achiziţie publică este:</w:t>
      </w:r>
    </w:p>
    <w:p w14:paraId="6C01E55E" w14:textId="77777777" w:rsidR="00CB0167" w:rsidRPr="00787291" w:rsidRDefault="00CB0167">
      <w:pPr>
        <w:spacing w:after="0"/>
        <w:jc w:val="both"/>
        <w:rPr>
          <w:rFonts w:ascii="Times New Roman" w:hAnsi="Times New Roman"/>
          <w:sz w:val="20"/>
          <w:szCs w:val="20"/>
        </w:rPr>
      </w:pPr>
    </w:p>
    <w:p w14:paraId="1FC93213" w14:textId="77777777" w:rsidR="00CB0167" w:rsidRPr="00787291" w:rsidRDefault="00CB0167">
      <w:pPr>
        <w:spacing w:after="0"/>
        <w:ind w:firstLine="720"/>
        <w:jc w:val="both"/>
        <w:rPr>
          <w:rFonts w:ascii="Times New Roman" w:hAnsi="Times New Roman"/>
          <w:sz w:val="20"/>
          <w:szCs w:val="20"/>
        </w:rPr>
      </w:pPr>
      <w:r w:rsidRPr="00787291">
        <w:rPr>
          <w:rFonts w:ascii="Times New Roman" w:hAnsi="Times New Roman"/>
          <w:sz w:val="20"/>
          <w:szCs w:val="20"/>
        </w:rPr>
        <w:t>1._______ % S.C. ___________________________</w:t>
      </w:r>
    </w:p>
    <w:p w14:paraId="0492BE2D" w14:textId="77777777" w:rsidR="00CB0167" w:rsidRPr="00787291" w:rsidRDefault="00CB0167">
      <w:pPr>
        <w:spacing w:after="0"/>
        <w:ind w:firstLine="720"/>
        <w:jc w:val="both"/>
        <w:rPr>
          <w:rFonts w:ascii="Times New Roman" w:hAnsi="Times New Roman"/>
          <w:sz w:val="20"/>
          <w:szCs w:val="20"/>
        </w:rPr>
      </w:pPr>
      <w:r w:rsidRPr="00787291">
        <w:rPr>
          <w:rFonts w:ascii="Times New Roman" w:hAnsi="Times New Roman"/>
          <w:sz w:val="20"/>
          <w:szCs w:val="20"/>
        </w:rPr>
        <w:t>2._______ % S.C. ___________________________</w:t>
      </w:r>
    </w:p>
    <w:p w14:paraId="0C966B77" w14:textId="77777777" w:rsidR="00CB0167" w:rsidRPr="00787291" w:rsidRDefault="00CB0167">
      <w:pPr>
        <w:spacing w:after="0"/>
        <w:ind w:firstLine="720"/>
        <w:jc w:val="both"/>
        <w:rPr>
          <w:rFonts w:ascii="Times New Roman" w:hAnsi="Times New Roman"/>
          <w:sz w:val="20"/>
          <w:szCs w:val="20"/>
        </w:rPr>
      </w:pPr>
    </w:p>
    <w:p w14:paraId="01A560AB" w14:textId="77777777" w:rsidR="00CB0167" w:rsidRPr="00787291" w:rsidRDefault="00CB0167">
      <w:pPr>
        <w:spacing w:after="0"/>
        <w:jc w:val="both"/>
        <w:rPr>
          <w:rFonts w:ascii="Times New Roman" w:hAnsi="Times New Roman"/>
          <w:sz w:val="20"/>
          <w:szCs w:val="20"/>
        </w:rPr>
      </w:pPr>
      <w:r w:rsidRPr="00787291">
        <w:rPr>
          <w:rFonts w:ascii="Times New Roman" w:hAnsi="Times New Roman"/>
          <w:sz w:val="20"/>
          <w:szCs w:val="20"/>
        </w:rPr>
        <w:t>2.4 Repartizarea beneficiilor sau pierderilor rezultate din activităţile comune desfăşurate de asociaţi se va efectua proporţional cu cota de participare a fiecărui asociat, respectiv:</w:t>
      </w:r>
    </w:p>
    <w:p w14:paraId="407A2895" w14:textId="77777777" w:rsidR="00CB0167" w:rsidRPr="00787291" w:rsidRDefault="00CB0167">
      <w:pPr>
        <w:spacing w:after="0"/>
        <w:jc w:val="both"/>
        <w:rPr>
          <w:rFonts w:ascii="Times New Roman" w:hAnsi="Times New Roman"/>
          <w:sz w:val="20"/>
          <w:szCs w:val="20"/>
        </w:rPr>
      </w:pPr>
    </w:p>
    <w:p w14:paraId="2973B945" w14:textId="77777777" w:rsidR="00CB0167" w:rsidRPr="00787291" w:rsidRDefault="00CB0167">
      <w:pPr>
        <w:spacing w:after="0"/>
        <w:ind w:firstLine="720"/>
        <w:jc w:val="both"/>
        <w:rPr>
          <w:rFonts w:ascii="Times New Roman" w:hAnsi="Times New Roman"/>
          <w:sz w:val="20"/>
          <w:szCs w:val="20"/>
        </w:rPr>
      </w:pPr>
      <w:r w:rsidRPr="00787291">
        <w:rPr>
          <w:rFonts w:ascii="Times New Roman" w:hAnsi="Times New Roman"/>
          <w:sz w:val="20"/>
          <w:szCs w:val="20"/>
        </w:rPr>
        <w:t>1._______ % S.C. ___________________________</w:t>
      </w:r>
    </w:p>
    <w:p w14:paraId="5797428A" w14:textId="77777777" w:rsidR="00CB0167" w:rsidRPr="00787291" w:rsidRDefault="00CB0167">
      <w:pPr>
        <w:spacing w:after="0"/>
        <w:ind w:firstLine="720"/>
        <w:jc w:val="both"/>
        <w:rPr>
          <w:rFonts w:ascii="Times New Roman" w:hAnsi="Times New Roman"/>
          <w:sz w:val="20"/>
          <w:szCs w:val="20"/>
        </w:rPr>
      </w:pPr>
      <w:r w:rsidRPr="00787291">
        <w:rPr>
          <w:rFonts w:ascii="Times New Roman" w:hAnsi="Times New Roman"/>
          <w:sz w:val="20"/>
          <w:szCs w:val="20"/>
        </w:rPr>
        <w:t>2._______ % S.C. ___________________________</w:t>
      </w:r>
    </w:p>
    <w:p w14:paraId="60E083FE" w14:textId="77777777" w:rsidR="00CB0167" w:rsidRPr="00787291" w:rsidRDefault="00CB0167">
      <w:pPr>
        <w:spacing w:after="0" w:line="360" w:lineRule="auto"/>
        <w:jc w:val="both"/>
        <w:rPr>
          <w:rFonts w:ascii="Times New Roman" w:hAnsi="Times New Roman"/>
          <w:sz w:val="20"/>
          <w:szCs w:val="20"/>
        </w:rPr>
      </w:pPr>
    </w:p>
    <w:p w14:paraId="20349BA4" w14:textId="77777777" w:rsidR="00CB0167" w:rsidRPr="00787291" w:rsidRDefault="00CB0167">
      <w:pPr>
        <w:numPr>
          <w:ilvl w:val="0"/>
          <w:numId w:val="14"/>
        </w:numPr>
        <w:tabs>
          <w:tab w:val="left" w:pos="720"/>
        </w:tabs>
        <w:suppressAutoHyphens/>
        <w:spacing w:after="0"/>
        <w:rPr>
          <w:rFonts w:ascii="Times New Roman" w:hAnsi="Times New Roman"/>
          <w:b/>
          <w:sz w:val="20"/>
          <w:szCs w:val="20"/>
        </w:rPr>
      </w:pPr>
      <w:r w:rsidRPr="00787291">
        <w:rPr>
          <w:rFonts w:ascii="Times New Roman" w:hAnsi="Times New Roman"/>
          <w:b/>
          <w:sz w:val="20"/>
          <w:szCs w:val="20"/>
        </w:rPr>
        <w:t>DURATA ACORDULUI</w:t>
      </w:r>
    </w:p>
    <w:p w14:paraId="1D43996E" w14:textId="77777777" w:rsidR="00CB0167" w:rsidRPr="00787291" w:rsidRDefault="00CB0167">
      <w:pPr>
        <w:spacing w:after="0" w:line="360" w:lineRule="auto"/>
        <w:jc w:val="both"/>
        <w:rPr>
          <w:rFonts w:ascii="Times New Roman" w:hAnsi="Times New Roman"/>
          <w:sz w:val="20"/>
          <w:szCs w:val="20"/>
        </w:rPr>
      </w:pPr>
      <w:r w:rsidRPr="00787291">
        <w:rPr>
          <w:rFonts w:ascii="Times New Roman" w:hAnsi="Times New Roman"/>
          <w:sz w:val="20"/>
          <w:szCs w:val="20"/>
        </w:rPr>
        <w:t xml:space="preserve">3.1 Durata asocierii constituite în baza prezentului acord este egală cu perioada derulării procedurii de atribuire şi se prelungeşte corespunzător cu perioada de îndeplinire a contractului ( </w:t>
      </w:r>
      <w:r w:rsidRPr="00787291">
        <w:rPr>
          <w:rFonts w:ascii="Times New Roman" w:hAnsi="Times New Roman"/>
          <w:iCs/>
          <w:sz w:val="20"/>
          <w:szCs w:val="20"/>
        </w:rPr>
        <w:t>în cazul desemnării asocierii ca fiind câştigătoare a procedurii de achiziţie)</w:t>
      </w:r>
    </w:p>
    <w:p w14:paraId="4561C2F0" w14:textId="77777777" w:rsidR="00CB0167" w:rsidRPr="00787291" w:rsidRDefault="00CB0167">
      <w:pPr>
        <w:numPr>
          <w:ilvl w:val="0"/>
          <w:numId w:val="15"/>
        </w:numPr>
        <w:tabs>
          <w:tab w:val="left" w:pos="720"/>
        </w:tabs>
        <w:suppressAutoHyphens/>
        <w:spacing w:after="0"/>
        <w:rPr>
          <w:rFonts w:ascii="Times New Roman" w:hAnsi="Times New Roman"/>
          <w:sz w:val="20"/>
          <w:szCs w:val="20"/>
        </w:rPr>
      </w:pPr>
      <w:r w:rsidRPr="00787291">
        <w:rPr>
          <w:rFonts w:ascii="Times New Roman" w:hAnsi="Times New Roman"/>
          <w:b/>
          <w:sz w:val="20"/>
          <w:szCs w:val="20"/>
        </w:rPr>
        <w:lastRenderedPageBreak/>
        <w:t>CONDIȚIILE DE ADMINISTRARE ȘI CONDUCERE A ASOCIERII</w:t>
      </w:r>
    </w:p>
    <w:p w14:paraId="528050F2" w14:textId="77777777" w:rsidR="00CB0167" w:rsidRPr="00787291" w:rsidRDefault="00CB0167">
      <w:pPr>
        <w:spacing w:after="0"/>
        <w:jc w:val="both"/>
        <w:rPr>
          <w:rFonts w:ascii="Times New Roman" w:hAnsi="Times New Roman"/>
          <w:sz w:val="20"/>
          <w:szCs w:val="20"/>
        </w:rPr>
      </w:pPr>
      <w:r w:rsidRPr="00787291">
        <w:rPr>
          <w:rFonts w:ascii="Times New Roman" w:hAnsi="Times New Roman"/>
          <w:sz w:val="20"/>
          <w:szCs w:val="20"/>
        </w:rPr>
        <w:t xml:space="preserve">4.1 Se împuterniceşte SC..............................., având calitatea de lider al asociaţiei pentru întocmirea ofertei comune, semnarea şi depunerea acesteia în numele şi pentru asocierea constituită prin prezentul acord. </w:t>
      </w:r>
    </w:p>
    <w:p w14:paraId="1FAE3300" w14:textId="77777777" w:rsidR="00CB0167" w:rsidRPr="00787291" w:rsidRDefault="00CB0167" w:rsidP="003E5CFA">
      <w:pPr>
        <w:spacing w:after="0"/>
        <w:jc w:val="both"/>
        <w:rPr>
          <w:rFonts w:ascii="Times New Roman" w:hAnsi="Times New Roman"/>
          <w:sz w:val="20"/>
          <w:szCs w:val="20"/>
        </w:rPr>
      </w:pPr>
      <w:r w:rsidRPr="00787291">
        <w:rPr>
          <w:rFonts w:ascii="Times New Roman" w:hAnsi="Times New Roman"/>
          <w:sz w:val="20"/>
          <w:szCs w:val="20"/>
        </w:rPr>
        <w:t xml:space="preserve">4.2 Se împuterniceşte SC..............................., având calitatea de lider al asociaţiei pentru semnarea contractului de achiziţie publică în numele şi pentru asocierea constituită prin prezentul acord, </w:t>
      </w:r>
      <w:r w:rsidRPr="00787291">
        <w:rPr>
          <w:rFonts w:ascii="Times New Roman" w:hAnsi="Times New Roman"/>
          <w:iCs/>
          <w:sz w:val="20"/>
          <w:szCs w:val="20"/>
        </w:rPr>
        <w:t>în cazul desemnării asocierii ca fiind câştigătoare a procedurii de achiziţie.</w:t>
      </w:r>
    </w:p>
    <w:p w14:paraId="78E74DBB" w14:textId="77777777" w:rsidR="00CB0167" w:rsidRPr="00787291" w:rsidRDefault="00CB0167">
      <w:pPr>
        <w:numPr>
          <w:ilvl w:val="0"/>
          <w:numId w:val="15"/>
        </w:numPr>
        <w:tabs>
          <w:tab w:val="left" w:pos="720"/>
        </w:tabs>
        <w:suppressAutoHyphens/>
        <w:spacing w:after="0" w:line="360" w:lineRule="auto"/>
        <w:jc w:val="both"/>
        <w:rPr>
          <w:rFonts w:ascii="Times New Roman" w:hAnsi="Times New Roman"/>
          <w:sz w:val="20"/>
          <w:szCs w:val="20"/>
        </w:rPr>
      </w:pPr>
      <w:r w:rsidRPr="00787291">
        <w:rPr>
          <w:rFonts w:ascii="Times New Roman" w:hAnsi="Times New Roman"/>
          <w:b/>
          <w:sz w:val="20"/>
          <w:szCs w:val="20"/>
        </w:rPr>
        <w:t>RĂSPUNDERE</w:t>
      </w:r>
    </w:p>
    <w:p w14:paraId="5C9DEAC1" w14:textId="77777777" w:rsidR="00CB0167" w:rsidRPr="00787291" w:rsidRDefault="00CB0167">
      <w:pPr>
        <w:spacing w:after="0" w:line="360" w:lineRule="auto"/>
        <w:jc w:val="both"/>
        <w:rPr>
          <w:rFonts w:ascii="Times New Roman" w:hAnsi="Times New Roman"/>
          <w:b/>
          <w:sz w:val="20"/>
          <w:szCs w:val="20"/>
        </w:rPr>
      </w:pPr>
      <w:r w:rsidRPr="00787291">
        <w:rPr>
          <w:rFonts w:ascii="Times New Roman" w:hAnsi="Times New Roman"/>
          <w:sz w:val="20"/>
          <w:szCs w:val="20"/>
        </w:rPr>
        <w:t>5.1 Părţile vor răspunde solidar şi individual în fața Beneficiarului în ceea ce priveşte toate obligaţiile şi responsabilităţile decurgând din sau în legătura cu Contractul.</w:t>
      </w:r>
    </w:p>
    <w:p w14:paraId="3143D6A4" w14:textId="77777777" w:rsidR="00CB0167" w:rsidRPr="00787291" w:rsidRDefault="00CB0167">
      <w:pPr>
        <w:numPr>
          <w:ilvl w:val="0"/>
          <w:numId w:val="16"/>
        </w:numPr>
        <w:tabs>
          <w:tab w:val="left" w:pos="720"/>
        </w:tabs>
        <w:suppressAutoHyphens/>
        <w:spacing w:after="0" w:line="360" w:lineRule="auto"/>
        <w:jc w:val="both"/>
        <w:rPr>
          <w:rFonts w:ascii="Times New Roman" w:hAnsi="Times New Roman"/>
          <w:sz w:val="20"/>
          <w:szCs w:val="20"/>
        </w:rPr>
      </w:pPr>
      <w:r w:rsidRPr="00787291">
        <w:rPr>
          <w:rFonts w:ascii="Times New Roman" w:hAnsi="Times New Roman"/>
          <w:b/>
          <w:sz w:val="20"/>
          <w:szCs w:val="20"/>
        </w:rPr>
        <w:t>ALTE CLAUZE</w:t>
      </w:r>
    </w:p>
    <w:p w14:paraId="128E13F8" w14:textId="77777777" w:rsidR="00CB0167" w:rsidRPr="00787291" w:rsidRDefault="00CB0167">
      <w:pPr>
        <w:spacing w:after="0" w:line="360" w:lineRule="auto"/>
        <w:jc w:val="both"/>
        <w:rPr>
          <w:rFonts w:ascii="Times New Roman" w:hAnsi="Times New Roman"/>
          <w:sz w:val="20"/>
          <w:szCs w:val="20"/>
        </w:rPr>
      </w:pPr>
      <w:r w:rsidRPr="00787291">
        <w:rPr>
          <w:rFonts w:ascii="Times New Roman" w:hAnsi="Times New Roman"/>
          <w:sz w:val="20"/>
          <w:szCs w:val="20"/>
        </w:rPr>
        <w:t xml:space="preserve"> 6.1 Asociaţii convin să se susţină ori de câte ori va fi nevoie pe tot parcursul realizării contractului, acordându-şi sprijin de natură tehnică, managerială sau/şi logistică ori de câte ori situaţia o cere.</w:t>
      </w:r>
    </w:p>
    <w:p w14:paraId="6FA0C205" w14:textId="77777777" w:rsidR="00CB0167" w:rsidRPr="00787291" w:rsidRDefault="00CB0167">
      <w:pPr>
        <w:spacing w:after="0" w:line="360" w:lineRule="auto"/>
        <w:jc w:val="both"/>
        <w:rPr>
          <w:rFonts w:ascii="Times New Roman" w:hAnsi="Times New Roman"/>
          <w:sz w:val="20"/>
          <w:szCs w:val="20"/>
        </w:rPr>
      </w:pPr>
      <w:r w:rsidRPr="00787291">
        <w:rPr>
          <w:rFonts w:ascii="Times New Roman" w:hAnsi="Times New Roman"/>
          <w:sz w:val="20"/>
          <w:szCs w:val="20"/>
        </w:rPr>
        <w:t>6.2 Nici una dintre Parţi nu va fi îndreptăţită să vândă, cesioneze sau în orice altă modalitate să greveze sau să transmită cota sa sau parte din aceasta altfel decât prin efectul legii şi prin obţinerea consimţământului scris prealabil atât al celorlalte Parţi cât şi a Beneficiarului.</w:t>
      </w:r>
    </w:p>
    <w:p w14:paraId="05402B1D" w14:textId="77777777" w:rsidR="00CB0167" w:rsidRPr="00787291" w:rsidRDefault="00CB0167">
      <w:pPr>
        <w:spacing w:after="0" w:line="360" w:lineRule="auto"/>
        <w:jc w:val="both"/>
        <w:rPr>
          <w:rFonts w:ascii="Times New Roman" w:hAnsi="Times New Roman"/>
          <w:b/>
          <w:sz w:val="20"/>
          <w:szCs w:val="20"/>
        </w:rPr>
      </w:pPr>
      <w:r w:rsidRPr="00787291">
        <w:rPr>
          <w:rFonts w:ascii="Times New Roman" w:hAnsi="Times New Roman"/>
          <w:sz w:val="20"/>
          <w:szCs w:val="20"/>
        </w:rPr>
        <w:t>6.3 Prezentul acord se completează în ceea ce priveşte termenele şi condiţiile de realizare a serviciilor, cu prevederile contractului ce se va încheia între …............................... (liderul de asociere) şi Beneficiar.</w:t>
      </w:r>
    </w:p>
    <w:p w14:paraId="09C29D3A" w14:textId="77777777" w:rsidR="00CB0167" w:rsidRPr="00787291" w:rsidRDefault="00CB0167">
      <w:pPr>
        <w:numPr>
          <w:ilvl w:val="0"/>
          <w:numId w:val="16"/>
        </w:numPr>
        <w:tabs>
          <w:tab w:val="left" w:pos="720"/>
        </w:tabs>
        <w:suppressAutoHyphens/>
        <w:spacing w:after="0" w:line="360" w:lineRule="auto"/>
        <w:jc w:val="both"/>
        <w:rPr>
          <w:rFonts w:ascii="Times New Roman" w:hAnsi="Times New Roman"/>
          <w:sz w:val="20"/>
          <w:szCs w:val="20"/>
        </w:rPr>
      </w:pPr>
      <w:r w:rsidRPr="00787291">
        <w:rPr>
          <w:rFonts w:ascii="Times New Roman" w:hAnsi="Times New Roman"/>
          <w:b/>
          <w:sz w:val="20"/>
          <w:szCs w:val="20"/>
        </w:rPr>
        <w:t>SEDIUL ASOCIERII</w:t>
      </w:r>
    </w:p>
    <w:p w14:paraId="0A167B90" w14:textId="77777777" w:rsidR="00CB0167" w:rsidRPr="00787291" w:rsidRDefault="00CB0167">
      <w:pPr>
        <w:spacing w:after="0" w:line="360" w:lineRule="auto"/>
        <w:jc w:val="both"/>
        <w:rPr>
          <w:rFonts w:ascii="Times New Roman" w:hAnsi="Times New Roman"/>
          <w:b/>
          <w:sz w:val="20"/>
          <w:szCs w:val="20"/>
        </w:rPr>
      </w:pPr>
      <w:r w:rsidRPr="00787291">
        <w:rPr>
          <w:rFonts w:ascii="Times New Roman" w:hAnsi="Times New Roman"/>
          <w:sz w:val="20"/>
          <w:szCs w:val="20"/>
        </w:rPr>
        <w:t>7.1 Sediul asocierii va fi în ……………………………………………(adresa completă, nr. de tel, nr. de fax).</w:t>
      </w:r>
    </w:p>
    <w:p w14:paraId="1B8EED5A" w14:textId="77777777" w:rsidR="00CB0167" w:rsidRPr="00787291" w:rsidRDefault="00CB0167">
      <w:pPr>
        <w:numPr>
          <w:ilvl w:val="0"/>
          <w:numId w:val="16"/>
        </w:numPr>
        <w:tabs>
          <w:tab w:val="left" w:pos="720"/>
        </w:tabs>
        <w:suppressAutoHyphens/>
        <w:spacing w:after="0" w:line="360" w:lineRule="auto"/>
        <w:jc w:val="both"/>
        <w:rPr>
          <w:rFonts w:ascii="Times New Roman" w:hAnsi="Times New Roman"/>
          <w:sz w:val="20"/>
          <w:szCs w:val="20"/>
        </w:rPr>
      </w:pPr>
      <w:r w:rsidRPr="00787291">
        <w:rPr>
          <w:rFonts w:ascii="Times New Roman" w:hAnsi="Times New Roman"/>
          <w:b/>
          <w:sz w:val="20"/>
          <w:szCs w:val="20"/>
        </w:rPr>
        <w:t>ÎNCETAREA ACORDULUI DE ASOCIERE</w:t>
      </w:r>
    </w:p>
    <w:p w14:paraId="55344559" w14:textId="77777777" w:rsidR="00CB0167" w:rsidRPr="00787291" w:rsidRDefault="00CB0167">
      <w:pPr>
        <w:spacing w:after="0"/>
        <w:jc w:val="both"/>
        <w:rPr>
          <w:rFonts w:ascii="Times New Roman" w:hAnsi="Times New Roman"/>
          <w:sz w:val="20"/>
          <w:szCs w:val="20"/>
        </w:rPr>
      </w:pPr>
      <w:r w:rsidRPr="00787291">
        <w:rPr>
          <w:rFonts w:ascii="Times New Roman" w:hAnsi="Times New Roman"/>
          <w:sz w:val="20"/>
          <w:szCs w:val="20"/>
        </w:rPr>
        <w:t>8.1 Asocierea încetează prin :</w:t>
      </w:r>
    </w:p>
    <w:p w14:paraId="51555540" w14:textId="77777777" w:rsidR="00CB0167" w:rsidRPr="00787291" w:rsidRDefault="00CB0167">
      <w:pPr>
        <w:numPr>
          <w:ilvl w:val="0"/>
          <w:numId w:val="17"/>
        </w:numPr>
        <w:tabs>
          <w:tab w:val="left" w:pos="720"/>
        </w:tabs>
        <w:suppressAutoHyphens/>
        <w:spacing w:after="0"/>
        <w:jc w:val="both"/>
        <w:rPr>
          <w:rFonts w:ascii="Times New Roman" w:hAnsi="Times New Roman"/>
          <w:sz w:val="20"/>
          <w:szCs w:val="20"/>
        </w:rPr>
      </w:pPr>
      <w:r w:rsidRPr="00787291">
        <w:rPr>
          <w:rFonts w:ascii="Times New Roman" w:hAnsi="Times New Roman"/>
          <w:sz w:val="20"/>
          <w:szCs w:val="20"/>
        </w:rPr>
        <w:t>hotărârea comună a membrilor asociați;</w:t>
      </w:r>
    </w:p>
    <w:p w14:paraId="51B463FF" w14:textId="77777777" w:rsidR="00CB0167" w:rsidRPr="00787291" w:rsidRDefault="00CB0167">
      <w:pPr>
        <w:numPr>
          <w:ilvl w:val="0"/>
          <w:numId w:val="17"/>
        </w:numPr>
        <w:tabs>
          <w:tab w:val="left" w:pos="720"/>
        </w:tabs>
        <w:suppressAutoHyphens/>
        <w:spacing w:after="0"/>
        <w:jc w:val="both"/>
        <w:rPr>
          <w:rFonts w:ascii="Times New Roman" w:hAnsi="Times New Roman"/>
          <w:sz w:val="20"/>
          <w:szCs w:val="20"/>
        </w:rPr>
      </w:pPr>
      <w:r w:rsidRPr="00787291">
        <w:rPr>
          <w:rFonts w:ascii="Times New Roman" w:hAnsi="Times New Roman"/>
          <w:sz w:val="20"/>
          <w:szCs w:val="20"/>
        </w:rPr>
        <w:t>expirarea duratei pentru care s-a incheiat acordul de asociere;</w:t>
      </w:r>
    </w:p>
    <w:p w14:paraId="106D0F1F" w14:textId="77777777" w:rsidR="00CB0167" w:rsidRPr="00787291" w:rsidRDefault="00CB0167">
      <w:pPr>
        <w:numPr>
          <w:ilvl w:val="0"/>
          <w:numId w:val="17"/>
        </w:numPr>
        <w:tabs>
          <w:tab w:val="left" w:pos="720"/>
        </w:tabs>
        <w:suppressAutoHyphens/>
        <w:spacing w:after="0"/>
        <w:jc w:val="both"/>
        <w:rPr>
          <w:rFonts w:ascii="Times New Roman" w:hAnsi="Times New Roman"/>
          <w:sz w:val="20"/>
          <w:szCs w:val="20"/>
        </w:rPr>
      </w:pPr>
      <w:r w:rsidRPr="00787291">
        <w:rPr>
          <w:rFonts w:ascii="Times New Roman" w:hAnsi="Times New Roman"/>
          <w:sz w:val="20"/>
          <w:szCs w:val="20"/>
        </w:rPr>
        <w:t>neîndeplinirea sau imposibilitatea îndeplinirii obiectivului de activitate sau a obligațiilor asumate de părți;</w:t>
      </w:r>
    </w:p>
    <w:p w14:paraId="42E9D7CD" w14:textId="77777777" w:rsidR="00CB0167" w:rsidRPr="00787291" w:rsidRDefault="00CB0167">
      <w:pPr>
        <w:numPr>
          <w:ilvl w:val="0"/>
          <w:numId w:val="17"/>
        </w:numPr>
        <w:tabs>
          <w:tab w:val="left" w:pos="720"/>
        </w:tabs>
        <w:suppressAutoHyphens/>
        <w:spacing w:after="0"/>
        <w:jc w:val="both"/>
        <w:rPr>
          <w:rFonts w:ascii="Times New Roman" w:hAnsi="Times New Roman"/>
          <w:sz w:val="20"/>
          <w:szCs w:val="20"/>
        </w:rPr>
      </w:pPr>
      <w:r w:rsidRPr="00787291">
        <w:rPr>
          <w:rFonts w:ascii="Times New Roman" w:hAnsi="Times New Roman"/>
          <w:sz w:val="20"/>
          <w:szCs w:val="20"/>
        </w:rPr>
        <w:t>alte cazuri prevăzute de lege;</w:t>
      </w:r>
    </w:p>
    <w:p w14:paraId="2008AE83" w14:textId="77777777" w:rsidR="00CB0167" w:rsidRPr="00787291" w:rsidRDefault="00CB0167">
      <w:pPr>
        <w:numPr>
          <w:ilvl w:val="0"/>
          <w:numId w:val="16"/>
        </w:numPr>
        <w:tabs>
          <w:tab w:val="left" w:pos="720"/>
        </w:tabs>
        <w:suppressAutoHyphens/>
        <w:spacing w:after="0"/>
        <w:jc w:val="both"/>
        <w:rPr>
          <w:rFonts w:ascii="Times New Roman" w:hAnsi="Times New Roman"/>
          <w:sz w:val="20"/>
          <w:szCs w:val="20"/>
        </w:rPr>
      </w:pPr>
      <w:r w:rsidRPr="00787291">
        <w:rPr>
          <w:rFonts w:ascii="Times New Roman" w:hAnsi="Times New Roman"/>
          <w:b/>
          <w:bCs/>
          <w:sz w:val="20"/>
          <w:szCs w:val="20"/>
        </w:rPr>
        <w:t>COMUNICĂRI</w:t>
      </w:r>
    </w:p>
    <w:p w14:paraId="081BA5AB" w14:textId="77777777" w:rsidR="00CB0167" w:rsidRPr="00787291" w:rsidRDefault="00CB0167">
      <w:pPr>
        <w:spacing w:after="0"/>
        <w:jc w:val="both"/>
        <w:rPr>
          <w:rFonts w:ascii="Times New Roman" w:hAnsi="Times New Roman"/>
          <w:sz w:val="20"/>
          <w:szCs w:val="20"/>
        </w:rPr>
      </w:pPr>
      <w:r w:rsidRPr="00787291">
        <w:rPr>
          <w:rFonts w:ascii="Times New Roman" w:hAnsi="Times New Roman"/>
          <w:sz w:val="20"/>
          <w:szCs w:val="20"/>
        </w:rPr>
        <w:t>9.1 Orice comunicare între părţi este valabil îndeplinită dacă se va face în scris şi va fi transmisă la adresa/adresele ......................................................., prevăzute la art..........</w:t>
      </w:r>
    </w:p>
    <w:p w14:paraId="27AF4EF0" w14:textId="77777777" w:rsidR="00CB0167" w:rsidRPr="00787291" w:rsidRDefault="00CB0167">
      <w:pPr>
        <w:spacing w:after="0" w:line="360" w:lineRule="auto"/>
        <w:jc w:val="both"/>
        <w:rPr>
          <w:rFonts w:ascii="Times New Roman" w:hAnsi="Times New Roman"/>
          <w:b/>
          <w:bCs/>
          <w:sz w:val="20"/>
          <w:szCs w:val="20"/>
        </w:rPr>
      </w:pPr>
      <w:r w:rsidRPr="00787291">
        <w:rPr>
          <w:rFonts w:ascii="Times New Roman" w:hAnsi="Times New Roman"/>
          <w:sz w:val="20"/>
          <w:szCs w:val="20"/>
        </w:rPr>
        <w:t>9.2 De comun acord, asociaţii pot stabili şi alte modalităţi de comunicare.</w:t>
      </w:r>
    </w:p>
    <w:p w14:paraId="0B742169" w14:textId="77777777" w:rsidR="00CB0167" w:rsidRPr="00787291" w:rsidRDefault="00CB0167">
      <w:pPr>
        <w:numPr>
          <w:ilvl w:val="0"/>
          <w:numId w:val="16"/>
        </w:numPr>
        <w:tabs>
          <w:tab w:val="left" w:pos="720"/>
        </w:tabs>
        <w:suppressAutoHyphens/>
        <w:spacing w:after="0"/>
        <w:jc w:val="both"/>
        <w:rPr>
          <w:rFonts w:ascii="Times New Roman" w:hAnsi="Times New Roman"/>
          <w:sz w:val="20"/>
          <w:szCs w:val="20"/>
        </w:rPr>
      </w:pPr>
      <w:r w:rsidRPr="00787291">
        <w:rPr>
          <w:rFonts w:ascii="Times New Roman" w:hAnsi="Times New Roman"/>
          <w:b/>
          <w:bCs/>
          <w:sz w:val="20"/>
          <w:szCs w:val="20"/>
        </w:rPr>
        <w:t>LITIGII</w:t>
      </w:r>
    </w:p>
    <w:p w14:paraId="013272EB" w14:textId="77777777" w:rsidR="00CB0167" w:rsidRPr="00787291" w:rsidRDefault="00CB0167">
      <w:pPr>
        <w:spacing w:after="0" w:line="360" w:lineRule="auto"/>
        <w:jc w:val="both"/>
        <w:rPr>
          <w:rFonts w:ascii="Times New Roman" w:hAnsi="Times New Roman"/>
          <w:sz w:val="20"/>
          <w:szCs w:val="20"/>
        </w:rPr>
      </w:pPr>
      <w:r w:rsidRPr="00787291">
        <w:rPr>
          <w:rFonts w:ascii="Times New Roman" w:hAnsi="Times New Roman"/>
          <w:sz w:val="20"/>
          <w:szCs w:val="20"/>
        </w:rPr>
        <w:t>10.1 Litigiile intervenite între părţi se vor soluţiona pe cale amiabilă, iar în caz de nerezolvare vor fi soluţionate de către instanţa de judecată competentă.</w:t>
      </w:r>
    </w:p>
    <w:p w14:paraId="076F5693" w14:textId="77777777" w:rsidR="00CB0167" w:rsidRPr="00787291" w:rsidRDefault="00CB0167">
      <w:pPr>
        <w:spacing w:after="0"/>
        <w:jc w:val="both"/>
        <w:rPr>
          <w:rFonts w:ascii="Times New Roman" w:hAnsi="Times New Roman"/>
          <w:sz w:val="20"/>
          <w:szCs w:val="20"/>
        </w:rPr>
      </w:pPr>
      <w:r w:rsidRPr="00787291">
        <w:rPr>
          <w:rFonts w:ascii="Times New Roman" w:hAnsi="Times New Roman"/>
          <w:sz w:val="20"/>
          <w:szCs w:val="20"/>
        </w:rPr>
        <w:t>Prezentul acord de asociere s-a încheiat astăzi ….................................. în …........ exemplare originale, câte unul pentru fiecare parte și unul pentru autoritatea contractantă.</w:t>
      </w:r>
    </w:p>
    <w:p w14:paraId="5558F788" w14:textId="77777777" w:rsidR="00CB0167" w:rsidRPr="00787291" w:rsidRDefault="00CB0167">
      <w:pPr>
        <w:spacing w:after="0"/>
        <w:jc w:val="both"/>
        <w:rPr>
          <w:rFonts w:ascii="Times New Roman" w:hAnsi="Times New Roman"/>
          <w:sz w:val="20"/>
          <w:szCs w:val="20"/>
        </w:rPr>
      </w:pPr>
    </w:p>
    <w:p w14:paraId="511CEF3D" w14:textId="77777777" w:rsidR="00FF21A3" w:rsidRPr="00787291" w:rsidRDefault="00CB0167" w:rsidP="00FF21A3">
      <w:pPr>
        <w:tabs>
          <w:tab w:val="left" w:pos="0"/>
        </w:tabs>
        <w:spacing w:after="0"/>
        <w:rPr>
          <w:rFonts w:ascii="Times New Roman" w:hAnsi="Times New Roman"/>
          <w:bCs/>
          <w:sz w:val="20"/>
          <w:szCs w:val="20"/>
        </w:rPr>
      </w:pPr>
      <w:r w:rsidRPr="00787291">
        <w:rPr>
          <w:rFonts w:ascii="Times New Roman" w:hAnsi="Times New Roman"/>
          <w:bCs/>
          <w:sz w:val="20"/>
          <w:szCs w:val="20"/>
        </w:rPr>
        <w:t>Semnătură</w:t>
      </w:r>
    </w:p>
    <w:p w14:paraId="5E12DC9D" w14:textId="77777777" w:rsidR="00FF21A3" w:rsidRPr="00787291" w:rsidRDefault="00FF21A3" w:rsidP="00FF21A3">
      <w:pPr>
        <w:tabs>
          <w:tab w:val="left" w:pos="0"/>
        </w:tabs>
        <w:spacing w:after="0"/>
        <w:rPr>
          <w:rFonts w:ascii="Times New Roman" w:hAnsi="Times New Roman"/>
          <w:bCs/>
          <w:sz w:val="20"/>
          <w:szCs w:val="20"/>
        </w:rPr>
      </w:pPr>
    </w:p>
    <w:p w14:paraId="14A64AA1" w14:textId="77777777" w:rsidR="00CB0167" w:rsidRPr="00787291" w:rsidRDefault="00CB0167" w:rsidP="00FF21A3">
      <w:pPr>
        <w:tabs>
          <w:tab w:val="left" w:pos="0"/>
        </w:tabs>
        <w:spacing w:after="0"/>
        <w:rPr>
          <w:rFonts w:ascii="Times New Roman" w:hAnsi="Times New Roman"/>
          <w:sz w:val="20"/>
          <w:szCs w:val="20"/>
        </w:rPr>
      </w:pPr>
      <w:r w:rsidRPr="00787291">
        <w:rPr>
          <w:rFonts w:ascii="Times New Roman" w:hAnsi="Times New Roman"/>
          <w:b/>
          <w:sz w:val="20"/>
          <w:szCs w:val="20"/>
        </w:rPr>
        <w:t xml:space="preserve">NOTA: </w:t>
      </w:r>
      <w:r w:rsidRPr="00787291">
        <w:rPr>
          <w:rFonts w:ascii="Times New Roman" w:hAnsi="Times New Roman"/>
          <w:sz w:val="20"/>
          <w:szCs w:val="20"/>
        </w:rPr>
        <w:t>Prezentul Acord de Asociere conţine clauzele obligatorii, părţile putând adăuga şi alte clauze</w:t>
      </w:r>
    </w:p>
    <w:p w14:paraId="4A89C2ED" w14:textId="77777777" w:rsidR="00FF21A3" w:rsidRPr="00787291" w:rsidRDefault="00FF21A3">
      <w:pPr>
        <w:spacing w:after="0"/>
        <w:jc w:val="right"/>
        <w:rPr>
          <w:rFonts w:ascii="Times New Roman" w:hAnsi="Times New Roman"/>
          <w:b/>
          <w:bCs/>
          <w:sz w:val="20"/>
          <w:szCs w:val="20"/>
        </w:rPr>
      </w:pPr>
    </w:p>
    <w:p w14:paraId="2207E008" w14:textId="77777777" w:rsidR="000D1087" w:rsidRPr="00787291" w:rsidRDefault="000D1087">
      <w:pPr>
        <w:spacing w:after="0"/>
        <w:jc w:val="right"/>
        <w:rPr>
          <w:rFonts w:ascii="Times New Roman" w:hAnsi="Times New Roman"/>
          <w:b/>
          <w:bCs/>
          <w:sz w:val="20"/>
          <w:szCs w:val="20"/>
        </w:rPr>
      </w:pPr>
    </w:p>
    <w:p w14:paraId="232A55E5" w14:textId="77777777" w:rsidR="000D1087" w:rsidRPr="00787291" w:rsidRDefault="000D1087">
      <w:pPr>
        <w:spacing w:after="0"/>
        <w:jc w:val="right"/>
        <w:rPr>
          <w:rFonts w:ascii="Times New Roman" w:hAnsi="Times New Roman"/>
          <w:b/>
          <w:bCs/>
          <w:sz w:val="20"/>
          <w:szCs w:val="20"/>
        </w:rPr>
      </w:pPr>
    </w:p>
    <w:p w14:paraId="2A2DF481" w14:textId="77777777" w:rsidR="000D1087" w:rsidRPr="00787291" w:rsidRDefault="000D1087">
      <w:pPr>
        <w:spacing w:after="0"/>
        <w:jc w:val="right"/>
        <w:rPr>
          <w:rFonts w:ascii="Times New Roman" w:hAnsi="Times New Roman"/>
          <w:b/>
          <w:bCs/>
          <w:sz w:val="20"/>
          <w:szCs w:val="20"/>
        </w:rPr>
      </w:pPr>
    </w:p>
    <w:p w14:paraId="4009C930" w14:textId="77777777" w:rsidR="000D1087" w:rsidRPr="00787291" w:rsidRDefault="000D1087">
      <w:pPr>
        <w:spacing w:after="0"/>
        <w:jc w:val="right"/>
        <w:rPr>
          <w:rFonts w:ascii="Times New Roman" w:hAnsi="Times New Roman"/>
          <w:b/>
          <w:bCs/>
          <w:sz w:val="20"/>
          <w:szCs w:val="20"/>
        </w:rPr>
      </w:pPr>
    </w:p>
    <w:p w14:paraId="5278057C" w14:textId="77777777" w:rsidR="000D1087" w:rsidRPr="00787291" w:rsidRDefault="000D1087">
      <w:pPr>
        <w:spacing w:after="0"/>
        <w:jc w:val="right"/>
        <w:rPr>
          <w:rFonts w:ascii="Times New Roman" w:hAnsi="Times New Roman"/>
          <w:b/>
          <w:bCs/>
          <w:sz w:val="20"/>
          <w:szCs w:val="20"/>
        </w:rPr>
      </w:pPr>
    </w:p>
    <w:p w14:paraId="61775816" w14:textId="77777777" w:rsidR="000D1087" w:rsidRPr="00787291" w:rsidRDefault="000D1087">
      <w:pPr>
        <w:spacing w:after="0"/>
        <w:jc w:val="right"/>
        <w:rPr>
          <w:rFonts w:ascii="Times New Roman" w:hAnsi="Times New Roman"/>
          <w:b/>
          <w:bCs/>
          <w:sz w:val="20"/>
          <w:szCs w:val="20"/>
        </w:rPr>
      </w:pPr>
    </w:p>
    <w:p w14:paraId="3A7B2F5D" w14:textId="77777777" w:rsidR="000D1087" w:rsidRPr="00787291" w:rsidRDefault="000D1087">
      <w:pPr>
        <w:spacing w:after="0"/>
        <w:jc w:val="right"/>
        <w:rPr>
          <w:rFonts w:ascii="Times New Roman" w:hAnsi="Times New Roman"/>
          <w:b/>
          <w:bCs/>
          <w:sz w:val="20"/>
          <w:szCs w:val="20"/>
        </w:rPr>
      </w:pPr>
    </w:p>
    <w:p w14:paraId="22D4E7CA" w14:textId="77777777" w:rsidR="000D1087" w:rsidRPr="00787291" w:rsidRDefault="000D1087">
      <w:pPr>
        <w:spacing w:after="0"/>
        <w:jc w:val="right"/>
        <w:rPr>
          <w:rFonts w:ascii="Times New Roman" w:hAnsi="Times New Roman"/>
          <w:b/>
          <w:bCs/>
          <w:sz w:val="20"/>
          <w:szCs w:val="20"/>
        </w:rPr>
      </w:pPr>
    </w:p>
    <w:p w14:paraId="5CCD0487" w14:textId="3CF5D314" w:rsidR="00CB0167" w:rsidRPr="00787291" w:rsidRDefault="00CB0167">
      <w:pPr>
        <w:spacing w:after="0"/>
        <w:jc w:val="right"/>
        <w:rPr>
          <w:rFonts w:ascii="Times New Roman" w:hAnsi="Times New Roman"/>
          <w:b/>
          <w:bCs/>
          <w:sz w:val="20"/>
          <w:szCs w:val="20"/>
        </w:rPr>
      </w:pPr>
      <w:r w:rsidRPr="00787291">
        <w:rPr>
          <w:rFonts w:ascii="Times New Roman" w:hAnsi="Times New Roman"/>
          <w:b/>
          <w:bCs/>
          <w:sz w:val="20"/>
          <w:szCs w:val="20"/>
        </w:rPr>
        <w:lastRenderedPageBreak/>
        <w:t xml:space="preserve">Formular nr. </w:t>
      </w:r>
      <w:r w:rsidR="00050536" w:rsidRPr="00787291">
        <w:rPr>
          <w:rFonts w:ascii="Times New Roman" w:hAnsi="Times New Roman"/>
          <w:b/>
          <w:bCs/>
          <w:sz w:val="20"/>
          <w:szCs w:val="20"/>
        </w:rPr>
        <w:t>2</w:t>
      </w:r>
    </w:p>
    <w:p w14:paraId="40338835" w14:textId="77777777" w:rsidR="00CB0167" w:rsidRPr="00787291" w:rsidRDefault="00CB0167">
      <w:pPr>
        <w:spacing w:after="0"/>
        <w:jc w:val="both"/>
        <w:rPr>
          <w:rFonts w:ascii="Times New Roman" w:hAnsi="Times New Roman"/>
          <w:sz w:val="20"/>
          <w:szCs w:val="20"/>
        </w:rPr>
      </w:pPr>
      <w:r w:rsidRPr="00787291">
        <w:rPr>
          <w:rFonts w:ascii="Times New Roman" w:hAnsi="Times New Roman"/>
          <w:sz w:val="20"/>
          <w:szCs w:val="20"/>
        </w:rPr>
        <w:t>..............................................</w:t>
      </w:r>
    </w:p>
    <w:p w14:paraId="13FD38F1" w14:textId="77777777" w:rsidR="00CB0167" w:rsidRPr="00787291" w:rsidRDefault="00CB0167">
      <w:pPr>
        <w:spacing w:after="0"/>
        <w:jc w:val="both"/>
        <w:rPr>
          <w:rFonts w:ascii="Times New Roman" w:hAnsi="Times New Roman"/>
          <w:bCs/>
          <w:i/>
          <w:color w:val="FF0000"/>
          <w:sz w:val="20"/>
          <w:szCs w:val="20"/>
        </w:rPr>
      </w:pPr>
      <w:r w:rsidRPr="00787291">
        <w:rPr>
          <w:rFonts w:ascii="Times New Roman" w:hAnsi="Times New Roman"/>
          <w:i/>
          <w:sz w:val="20"/>
          <w:szCs w:val="20"/>
        </w:rPr>
        <w:t>(denumirea/numele ofertant)</w:t>
      </w:r>
      <w:r w:rsidRPr="00787291">
        <w:rPr>
          <w:rFonts w:ascii="Times New Roman" w:hAnsi="Times New Roman"/>
          <w:bCs/>
          <w:sz w:val="20"/>
          <w:szCs w:val="20"/>
        </w:rPr>
        <w:t xml:space="preserve">: </w:t>
      </w:r>
    </w:p>
    <w:p w14:paraId="747E274D" w14:textId="77777777" w:rsidR="00CB0167" w:rsidRPr="00787291" w:rsidRDefault="00CB0167">
      <w:pPr>
        <w:spacing w:after="0"/>
        <w:rPr>
          <w:rFonts w:ascii="Times New Roman" w:hAnsi="Times New Roman"/>
          <w:bCs/>
          <w:i/>
          <w:color w:val="FF0000"/>
          <w:sz w:val="20"/>
          <w:szCs w:val="20"/>
        </w:rPr>
      </w:pPr>
      <w:r w:rsidRPr="00787291">
        <w:rPr>
          <w:rFonts w:ascii="Times New Roman" w:hAnsi="Times New Roman"/>
          <w:bCs/>
          <w:sz w:val="20"/>
          <w:szCs w:val="20"/>
        </w:rPr>
        <w:t xml:space="preserve"> </w:t>
      </w:r>
    </w:p>
    <w:p w14:paraId="26B6A631" w14:textId="77777777" w:rsidR="00CB0167" w:rsidRPr="00787291" w:rsidRDefault="00CB0167">
      <w:pPr>
        <w:autoSpaceDE w:val="0"/>
        <w:spacing w:after="0"/>
        <w:jc w:val="both"/>
        <w:rPr>
          <w:rFonts w:ascii="Times New Roman" w:hAnsi="Times New Roman"/>
          <w:sz w:val="20"/>
          <w:szCs w:val="20"/>
        </w:rPr>
      </w:pPr>
    </w:p>
    <w:p w14:paraId="48126AF6" w14:textId="77777777" w:rsidR="00CB0167" w:rsidRPr="00787291" w:rsidRDefault="00CB0167">
      <w:pPr>
        <w:autoSpaceDE w:val="0"/>
        <w:spacing w:after="0"/>
        <w:jc w:val="center"/>
        <w:rPr>
          <w:rFonts w:ascii="Times New Roman" w:hAnsi="Times New Roman"/>
          <w:b/>
          <w:sz w:val="20"/>
          <w:szCs w:val="20"/>
        </w:rPr>
      </w:pPr>
      <w:r w:rsidRPr="00787291">
        <w:rPr>
          <w:rFonts w:ascii="Times New Roman" w:hAnsi="Times New Roman"/>
          <w:b/>
          <w:sz w:val="20"/>
          <w:szCs w:val="20"/>
        </w:rPr>
        <w:t>Acord de subcontractare</w:t>
      </w:r>
    </w:p>
    <w:p w14:paraId="059E2BF3" w14:textId="77777777" w:rsidR="00CB0167" w:rsidRPr="00787291" w:rsidRDefault="00CB0167">
      <w:pPr>
        <w:autoSpaceDE w:val="0"/>
        <w:spacing w:after="0"/>
        <w:jc w:val="center"/>
        <w:rPr>
          <w:rFonts w:ascii="Times New Roman" w:hAnsi="Times New Roman"/>
          <w:b/>
          <w:sz w:val="20"/>
          <w:szCs w:val="20"/>
          <w:u w:val="single"/>
        </w:rPr>
      </w:pPr>
      <w:r w:rsidRPr="00787291">
        <w:rPr>
          <w:rFonts w:ascii="Times New Roman" w:hAnsi="Times New Roman"/>
          <w:b/>
          <w:sz w:val="20"/>
          <w:szCs w:val="20"/>
        </w:rPr>
        <w:t>Nr. _________________</w:t>
      </w:r>
    </w:p>
    <w:p w14:paraId="2008AED2" w14:textId="77777777" w:rsidR="00CB0167" w:rsidRPr="00787291" w:rsidRDefault="00CB0167">
      <w:pPr>
        <w:autoSpaceDE w:val="0"/>
        <w:spacing w:after="0"/>
        <w:jc w:val="center"/>
        <w:rPr>
          <w:rFonts w:ascii="Times New Roman" w:hAnsi="Times New Roman"/>
          <w:sz w:val="20"/>
          <w:szCs w:val="20"/>
        </w:rPr>
      </w:pPr>
    </w:p>
    <w:p w14:paraId="082761D8" w14:textId="77777777" w:rsidR="00CB0167" w:rsidRPr="00787291" w:rsidRDefault="00CB0167">
      <w:pPr>
        <w:spacing w:after="0"/>
        <w:jc w:val="center"/>
        <w:rPr>
          <w:rFonts w:ascii="Times New Roman" w:hAnsi="Times New Roman"/>
          <w:i/>
          <w:spacing w:val="-2"/>
          <w:sz w:val="20"/>
          <w:szCs w:val="20"/>
        </w:rPr>
      </w:pPr>
      <w:r w:rsidRPr="00787291">
        <w:rPr>
          <w:rFonts w:ascii="Times New Roman" w:hAnsi="Times New Roman"/>
          <w:spacing w:val="-2"/>
          <w:sz w:val="20"/>
          <w:szCs w:val="20"/>
        </w:rPr>
        <w:t xml:space="preserve">Data: </w:t>
      </w:r>
    </w:p>
    <w:p w14:paraId="69E14DBE" w14:textId="77777777" w:rsidR="00CB0167" w:rsidRPr="00787291" w:rsidRDefault="00CB0167">
      <w:pPr>
        <w:tabs>
          <w:tab w:val="left" w:pos="0"/>
        </w:tabs>
        <w:spacing w:after="0"/>
        <w:jc w:val="right"/>
        <w:rPr>
          <w:rFonts w:ascii="Times New Roman" w:hAnsi="Times New Roman"/>
          <w:bCs/>
          <w:sz w:val="20"/>
          <w:szCs w:val="20"/>
        </w:rPr>
      </w:pPr>
    </w:p>
    <w:p w14:paraId="03706DA9" w14:textId="77777777" w:rsidR="00CB0167" w:rsidRPr="00787291" w:rsidRDefault="00CB0167">
      <w:pPr>
        <w:autoSpaceDE w:val="0"/>
        <w:spacing w:after="0"/>
        <w:jc w:val="center"/>
        <w:rPr>
          <w:rFonts w:ascii="Times New Roman" w:hAnsi="Times New Roman"/>
          <w:sz w:val="20"/>
          <w:szCs w:val="20"/>
        </w:rPr>
      </w:pPr>
    </w:p>
    <w:p w14:paraId="0B2B94A2" w14:textId="77777777" w:rsidR="00CB0167" w:rsidRPr="00787291" w:rsidRDefault="00CB0167">
      <w:pPr>
        <w:autoSpaceDE w:val="0"/>
        <w:spacing w:after="0"/>
        <w:jc w:val="center"/>
        <w:rPr>
          <w:rFonts w:ascii="Times New Roman" w:hAnsi="Times New Roman"/>
          <w:sz w:val="20"/>
          <w:szCs w:val="20"/>
        </w:rPr>
      </w:pPr>
    </w:p>
    <w:p w14:paraId="21F1D316" w14:textId="77777777" w:rsidR="00CB0167" w:rsidRPr="00787291" w:rsidRDefault="00CB0167">
      <w:pPr>
        <w:autoSpaceDE w:val="0"/>
        <w:spacing w:after="0"/>
        <w:jc w:val="both"/>
        <w:rPr>
          <w:rFonts w:ascii="Times New Roman" w:hAnsi="Times New Roman"/>
          <w:sz w:val="20"/>
          <w:szCs w:val="20"/>
        </w:rPr>
      </w:pPr>
      <w:r w:rsidRPr="00787291">
        <w:rPr>
          <w:rFonts w:ascii="Times New Roman" w:hAnsi="Times New Roman"/>
          <w:sz w:val="20"/>
          <w:szCs w:val="20"/>
        </w:rPr>
        <w:t xml:space="preserve">Art.1. Părţile acordului : </w:t>
      </w:r>
    </w:p>
    <w:p w14:paraId="553BAA5D" w14:textId="77777777" w:rsidR="00CB0167" w:rsidRPr="00787291" w:rsidRDefault="00CB0167">
      <w:pPr>
        <w:autoSpaceDE w:val="0"/>
        <w:spacing w:after="0"/>
        <w:jc w:val="both"/>
        <w:rPr>
          <w:rFonts w:ascii="Times New Roman" w:hAnsi="Times New Roman"/>
          <w:sz w:val="20"/>
          <w:szCs w:val="20"/>
        </w:rPr>
      </w:pPr>
      <w:r w:rsidRPr="00787291">
        <w:rPr>
          <w:rFonts w:ascii="Times New Roman" w:hAnsi="Times New Roman"/>
          <w:sz w:val="20"/>
          <w:szCs w:val="20"/>
        </w:rPr>
        <w:t xml:space="preserve">_______________________, reprezentată prin................................, în calitate de contractor </w:t>
      </w:r>
    </w:p>
    <w:p w14:paraId="6D03948A" w14:textId="77777777" w:rsidR="00CB0167" w:rsidRPr="00787291" w:rsidRDefault="00CB0167">
      <w:pPr>
        <w:autoSpaceDE w:val="0"/>
        <w:spacing w:after="0"/>
        <w:jc w:val="both"/>
        <w:rPr>
          <w:rFonts w:ascii="Times New Roman" w:hAnsi="Times New Roman"/>
          <w:sz w:val="20"/>
          <w:szCs w:val="20"/>
        </w:rPr>
      </w:pPr>
      <w:r w:rsidRPr="00787291">
        <w:rPr>
          <w:rFonts w:ascii="Times New Roman" w:hAnsi="Times New Roman"/>
          <w:sz w:val="20"/>
          <w:szCs w:val="20"/>
        </w:rPr>
        <w:t xml:space="preserve">(denumire operator economic, sediu, telefon) </w:t>
      </w:r>
    </w:p>
    <w:p w14:paraId="3D665B68" w14:textId="77777777" w:rsidR="00CB0167" w:rsidRPr="00787291" w:rsidRDefault="00CB0167">
      <w:pPr>
        <w:autoSpaceDE w:val="0"/>
        <w:spacing w:after="0"/>
        <w:jc w:val="both"/>
        <w:rPr>
          <w:rFonts w:ascii="Times New Roman" w:hAnsi="Times New Roman"/>
          <w:sz w:val="20"/>
          <w:szCs w:val="20"/>
        </w:rPr>
      </w:pPr>
      <w:r w:rsidRPr="00787291">
        <w:rPr>
          <w:rFonts w:ascii="Times New Roman" w:hAnsi="Times New Roman"/>
          <w:sz w:val="20"/>
          <w:szCs w:val="20"/>
        </w:rPr>
        <w:t xml:space="preserve">şi </w:t>
      </w:r>
    </w:p>
    <w:p w14:paraId="1ACD8691" w14:textId="77777777" w:rsidR="00CB0167" w:rsidRPr="00787291" w:rsidRDefault="00CB0167">
      <w:pPr>
        <w:autoSpaceDE w:val="0"/>
        <w:spacing w:after="0"/>
        <w:jc w:val="both"/>
        <w:rPr>
          <w:rFonts w:ascii="Times New Roman" w:hAnsi="Times New Roman"/>
          <w:sz w:val="20"/>
          <w:szCs w:val="20"/>
        </w:rPr>
      </w:pPr>
      <w:r w:rsidRPr="00787291">
        <w:rPr>
          <w:rFonts w:ascii="Times New Roman" w:hAnsi="Times New Roman"/>
          <w:sz w:val="20"/>
          <w:szCs w:val="20"/>
        </w:rPr>
        <w:t xml:space="preserve">________________________ reprezentată prin..............................., în calitate de subcontractant </w:t>
      </w:r>
    </w:p>
    <w:p w14:paraId="59B01DB9" w14:textId="77777777" w:rsidR="00CB0167" w:rsidRPr="00787291" w:rsidRDefault="00CB0167">
      <w:pPr>
        <w:autoSpaceDE w:val="0"/>
        <w:spacing w:after="0"/>
        <w:jc w:val="both"/>
        <w:rPr>
          <w:rFonts w:ascii="Times New Roman" w:hAnsi="Times New Roman"/>
          <w:sz w:val="20"/>
          <w:szCs w:val="20"/>
        </w:rPr>
      </w:pPr>
      <w:r w:rsidRPr="00787291">
        <w:rPr>
          <w:rFonts w:ascii="Times New Roman" w:hAnsi="Times New Roman"/>
          <w:sz w:val="20"/>
          <w:szCs w:val="20"/>
        </w:rPr>
        <w:t xml:space="preserve">(denumire operator economic, sediu, telefon) </w:t>
      </w:r>
    </w:p>
    <w:p w14:paraId="5471331F" w14:textId="77777777" w:rsidR="00CB0167" w:rsidRPr="00787291" w:rsidRDefault="00CB0167">
      <w:pPr>
        <w:autoSpaceDE w:val="0"/>
        <w:spacing w:after="0"/>
        <w:jc w:val="both"/>
        <w:rPr>
          <w:rFonts w:ascii="Times New Roman" w:hAnsi="Times New Roman"/>
          <w:sz w:val="20"/>
          <w:szCs w:val="20"/>
        </w:rPr>
      </w:pPr>
      <w:r w:rsidRPr="00787291">
        <w:rPr>
          <w:rFonts w:ascii="Times New Roman" w:hAnsi="Times New Roman"/>
          <w:sz w:val="20"/>
          <w:szCs w:val="20"/>
        </w:rPr>
        <w:t xml:space="preserve">Art. 2. Obiectul acordului: </w:t>
      </w:r>
    </w:p>
    <w:p w14:paraId="15C32234" w14:textId="77777777" w:rsidR="00CB0167" w:rsidRPr="00787291" w:rsidRDefault="00CB0167">
      <w:pPr>
        <w:autoSpaceDE w:val="0"/>
        <w:spacing w:after="0"/>
        <w:jc w:val="both"/>
        <w:rPr>
          <w:rFonts w:ascii="Times New Roman" w:hAnsi="Times New Roman"/>
          <w:sz w:val="20"/>
          <w:szCs w:val="20"/>
        </w:rPr>
      </w:pPr>
      <w:r w:rsidRPr="00787291">
        <w:rPr>
          <w:rFonts w:ascii="Times New Roman" w:hAnsi="Times New Roman"/>
          <w:sz w:val="20"/>
          <w:szCs w:val="20"/>
        </w:rPr>
        <w:t xml:space="preserve">Părțile au convenit ca în cazul desemnării ofertei ca fiind câştigătoare la procedura de achiziţie publică organizată de </w:t>
      </w:r>
      <w:r w:rsidRPr="00787291">
        <w:rPr>
          <w:rFonts w:ascii="Times New Roman" w:hAnsi="Times New Roman"/>
          <w:b/>
          <w:sz w:val="20"/>
          <w:szCs w:val="20"/>
        </w:rPr>
        <w:t>Municipiul Slobozia</w:t>
      </w:r>
      <w:r w:rsidRPr="00787291">
        <w:rPr>
          <w:rFonts w:ascii="Times New Roman" w:hAnsi="Times New Roman"/>
          <w:sz w:val="20"/>
          <w:szCs w:val="20"/>
        </w:rPr>
        <w:t xml:space="preserve"> să desfăşoare următoarele activitaţi ce se vor subcontracta______________________________________________________________. </w:t>
      </w:r>
    </w:p>
    <w:p w14:paraId="7A03D49E" w14:textId="77777777" w:rsidR="00CB0167" w:rsidRPr="00787291" w:rsidRDefault="00CB0167">
      <w:pPr>
        <w:autoSpaceDE w:val="0"/>
        <w:spacing w:after="0"/>
        <w:jc w:val="both"/>
        <w:rPr>
          <w:rFonts w:ascii="Times New Roman" w:hAnsi="Times New Roman"/>
          <w:sz w:val="20"/>
          <w:szCs w:val="20"/>
        </w:rPr>
      </w:pPr>
      <w:r w:rsidRPr="00787291">
        <w:rPr>
          <w:rFonts w:ascii="Times New Roman" w:hAnsi="Times New Roman"/>
          <w:sz w:val="20"/>
          <w:szCs w:val="20"/>
        </w:rPr>
        <w:t xml:space="preserve">Art.3. Valoarea estimată a serviciilor ce se vor presta de subcontractantul _____________________  reprezintă _____% din valoarea totală a serviciilor ofertate. </w:t>
      </w:r>
    </w:p>
    <w:p w14:paraId="0000A64A" w14:textId="77777777" w:rsidR="00CB0167" w:rsidRPr="00787291" w:rsidRDefault="00CB0167">
      <w:pPr>
        <w:autoSpaceDE w:val="0"/>
        <w:spacing w:after="0"/>
        <w:jc w:val="both"/>
        <w:rPr>
          <w:rFonts w:ascii="Times New Roman" w:hAnsi="Times New Roman"/>
          <w:sz w:val="20"/>
          <w:szCs w:val="20"/>
        </w:rPr>
      </w:pPr>
      <w:r w:rsidRPr="00787291">
        <w:rPr>
          <w:rFonts w:ascii="Times New Roman" w:hAnsi="Times New Roman"/>
          <w:sz w:val="20"/>
          <w:szCs w:val="20"/>
        </w:rPr>
        <w:t xml:space="preserve">Art.4. Durata de prestare a ___________________________ (serviciilor) este de ________ luni. </w:t>
      </w:r>
    </w:p>
    <w:p w14:paraId="33F82625" w14:textId="77777777" w:rsidR="00CB0167" w:rsidRPr="00787291" w:rsidRDefault="00CB0167">
      <w:pPr>
        <w:autoSpaceDE w:val="0"/>
        <w:spacing w:after="0"/>
        <w:jc w:val="both"/>
        <w:rPr>
          <w:rFonts w:ascii="Times New Roman" w:hAnsi="Times New Roman"/>
          <w:sz w:val="20"/>
          <w:szCs w:val="20"/>
        </w:rPr>
      </w:pPr>
      <w:r w:rsidRPr="00787291">
        <w:rPr>
          <w:rFonts w:ascii="Times New Roman" w:hAnsi="Times New Roman"/>
          <w:sz w:val="20"/>
          <w:szCs w:val="20"/>
        </w:rPr>
        <w:t xml:space="preserve">Art.5. Alte dispoziţii: </w:t>
      </w:r>
    </w:p>
    <w:p w14:paraId="51DC3B4C" w14:textId="77777777" w:rsidR="00CB0167" w:rsidRPr="00787291" w:rsidRDefault="00CB0167">
      <w:pPr>
        <w:autoSpaceDE w:val="0"/>
        <w:spacing w:after="0"/>
        <w:jc w:val="both"/>
        <w:rPr>
          <w:rFonts w:ascii="Times New Roman" w:hAnsi="Times New Roman"/>
          <w:sz w:val="20"/>
          <w:szCs w:val="20"/>
        </w:rPr>
      </w:pPr>
      <w:r w:rsidRPr="00787291">
        <w:rPr>
          <w:rFonts w:ascii="Times New Roman" w:hAnsi="Times New Roman"/>
          <w:sz w:val="20"/>
          <w:szCs w:val="20"/>
        </w:rPr>
        <w:t xml:space="preserve">Încetarea acordului de subcontractare </w:t>
      </w:r>
    </w:p>
    <w:p w14:paraId="08DBC2C8" w14:textId="77777777" w:rsidR="00CB0167" w:rsidRPr="00787291" w:rsidRDefault="00CB0167">
      <w:pPr>
        <w:autoSpaceDE w:val="0"/>
        <w:spacing w:after="0"/>
        <w:jc w:val="both"/>
        <w:rPr>
          <w:rFonts w:ascii="Times New Roman" w:hAnsi="Times New Roman"/>
          <w:sz w:val="20"/>
          <w:szCs w:val="20"/>
        </w:rPr>
      </w:pPr>
      <w:r w:rsidRPr="00787291">
        <w:rPr>
          <w:rFonts w:ascii="Times New Roman" w:hAnsi="Times New Roman"/>
          <w:sz w:val="20"/>
          <w:szCs w:val="20"/>
        </w:rPr>
        <w:t xml:space="preserve">Acordul îşi încetează activitatea ca urmare a următoarelor cauze: </w:t>
      </w:r>
    </w:p>
    <w:p w14:paraId="71CC22E8" w14:textId="77777777" w:rsidR="00CB0167" w:rsidRPr="00787291" w:rsidRDefault="00CB0167">
      <w:pPr>
        <w:autoSpaceDE w:val="0"/>
        <w:spacing w:after="0"/>
        <w:jc w:val="both"/>
        <w:rPr>
          <w:rFonts w:ascii="Times New Roman" w:hAnsi="Times New Roman"/>
          <w:sz w:val="20"/>
          <w:szCs w:val="20"/>
        </w:rPr>
      </w:pPr>
      <w:r w:rsidRPr="00787291">
        <w:rPr>
          <w:rFonts w:ascii="Times New Roman" w:hAnsi="Times New Roman"/>
          <w:sz w:val="20"/>
          <w:szCs w:val="20"/>
        </w:rPr>
        <w:t xml:space="preserve">a) expirarea duratei pentru care s-a încheiat acordul; </w:t>
      </w:r>
    </w:p>
    <w:p w14:paraId="3F641D96" w14:textId="77777777" w:rsidR="00CB0167" w:rsidRPr="00787291" w:rsidRDefault="00CB0167">
      <w:pPr>
        <w:autoSpaceDE w:val="0"/>
        <w:spacing w:after="0"/>
        <w:jc w:val="both"/>
        <w:rPr>
          <w:rFonts w:ascii="Times New Roman" w:hAnsi="Times New Roman"/>
          <w:sz w:val="20"/>
          <w:szCs w:val="20"/>
        </w:rPr>
      </w:pPr>
      <w:r w:rsidRPr="00787291">
        <w:rPr>
          <w:rFonts w:ascii="Times New Roman" w:hAnsi="Times New Roman"/>
          <w:sz w:val="20"/>
          <w:szCs w:val="20"/>
        </w:rPr>
        <w:t xml:space="preserve">b) alte cauze prevăzute de lege. </w:t>
      </w:r>
    </w:p>
    <w:p w14:paraId="7ECFCE58" w14:textId="77777777" w:rsidR="00CB0167" w:rsidRPr="00787291" w:rsidRDefault="00CB0167">
      <w:pPr>
        <w:autoSpaceDE w:val="0"/>
        <w:spacing w:after="0"/>
        <w:jc w:val="both"/>
        <w:rPr>
          <w:rFonts w:ascii="Times New Roman" w:hAnsi="Times New Roman"/>
          <w:sz w:val="20"/>
          <w:szCs w:val="20"/>
        </w:rPr>
      </w:pPr>
      <w:r w:rsidRPr="00787291">
        <w:rPr>
          <w:rFonts w:ascii="Times New Roman" w:hAnsi="Times New Roman"/>
          <w:sz w:val="20"/>
          <w:szCs w:val="20"/>
        </w:rPr>
        <w:t xml:space="preserve">Art. 6. Comunicări </w:t>
      </w:r>
    </w:p>
    <w:p w14:paraId="052BF16B" w14:textId="77777777" w:rsidR="00CB0167" w:rsidRPr="00787291" w:rsidRDefault="00CB0167">
      <w:pPr>
        <w:autoSpaceDE w:val="0"/>
        <w:spacing w:after="0"/>
        <w:jc w:val="both"/>
        <w:rPr>
          <w:rFonts w:ascii="Times New Roman" w:hAnsi="Times New Roman"/>
          <w:sz w:val="20"/>
          <w:szCs w:val="20"/>
        </w:rPr>
      </w:pPr>
      <w:r w:rsidRPr="00787291">
        <w:rPr>
          <w:rFonts w:ascii="Times New Roman" w:hAnsi="Times New Roman"/>
          <w:sz w:val="20"/>
          <w:szCs w:val="20"/>
        </w:rPr>
        <w:t xml:space="preserve">Orice comunicare între părţi este valabil îndeplinită dacă se va face în scris şi va fi transmisă la adresa/adresele ......................................................., prevăzute la art.1 </w:t>
      </w:r>
    </w:p>
    <w:p w14:paraId="01D95BA2" w14:textId="77777777" w:rsidR="00CB0167" w:rsidRPr="00787291" w:rsidRDefault="00CB0167">
      <w:pPr>
        <w:autoSpaceDE w:val="0"/>
        <w:spacing w:after="0"/>
        <w:jc w:val="both"/>
        <w:rPr>
          <w:rFonts w:ascii="Times New Roman" w:hAnsi="Times New Roman"/>
          <w:sz w:val="20"/>
          <w:szCs w:val="20"/>
        </w:rPr>
      </w:pPr>
      <w:r w:rsidRPr="00787291">
        <w:rPr>
          <w:rFonts w:ascii="Times New Roman" w:hAnsi="Times New Roman"/>
          <w:sz w:val="20"/>
          <w:szCs w:val="20"/>
        </w:rPr>
        <w:t xml:space="preserve">Art.7. Subcontractantul se angajează faţă de contractant cu aceleaşi obligaţii şi responsabilităţi pe care contractantul le are faţă de investitor conform contractului_______________________________(denumire contract) </w:t>
      </w:r>
    </w:p>
    <w:p w14:paraId="0A9D0D74" w14:textId="77777777" w:rsidR="00CB0167" w:rsidRPr="00787291" w:rsidRDefault="00CB0167">
      <w:pPr>
        <w:autoSpaceDE w:val="0"/>
        <w:spacing w:after="0"/>
        <w:jc w:val="both"/>
        <w:rPr>
          <w:rFonts w:ascii="Times New Roman" w:hAnsi="Times New Roman"/>
          <w:sz w:val="20"/>
          <w:szCs w:val="20"/>
        </w:rPr>
      </w:pPr>
      <w:r w:rsidRPr="00787291">
        <w:rPr>
          <w:rFonts w:ascii="Times New Roman" w:hAnsi="Times New Roman"/>
          <w:sz w:val="20"/>
          <w:szCs w:val="20"/>
        </w:rPr>
        <w:t xml:space="preserve">Art.8. Neînţelegerile dintre părţi se vor rezolva pe cale amiabilă. Dacă acest lucru nu este posibil, litigiile se vor soluţiona pe cale legală. </w:t>
      </w:r>
    </w:p>
    <w:p w14:paraId="4619C614" w14:textId="77777777" w:rsidR="00CB0167" w:rsidRPr="00787291" w:rsidRDefault="00CB0167">
      <w:pPr>
        <w:autoSpaceDE w:val="0"/>
        <w:spacing w:after="0"/>
        <w:jc w:val="both"/>
        <w:rPr>
          <w:rFonts w:ascii="Times New Roman" w:hAnsi="Times New Roman"/>
          <w:sz w:val="20"/>
          <w:szCs w:val="20"/>
        </w:rPr>
      </w:pPr>
      <w:r w:rsidRPr="00787291">
        <w:rPr>
          <w:rFonts w:ascii="Times New Roman" w:hAnsi="Times New Roman"/>
          <w:sz w:val="20"/>
          <w:szCs w:val="20"/>
        </w:rPr>
        <w:t>Prezentul acord s-a încheiat în două exemplare, câte un exemplar pentru fiecare parte.</w:t>
      </w:r>
    </w:p>
    <w:p w14:paraId="65D0BACE" w14:textId="77777777" w:rsidR="00CB0167" w:rsidRPr="00787291" w:rsidRDefault="00CB0167">
      <w:pPr>
        <w:spacing w:after="0"/>
        <w:rPr>
          <w:rFonts w:ascii="Times New Roman" w:hAnsi="Times New Roman"/>
          <w:b/>
          <w:color w:val="000000"/>
          <w:sz w:val="20"/>
          <w:szCs w:val="20"/>
        </w:rPr>
      </w:pPr>
    </w:p>
    <w:p w14:paraId="139B61AE" w14:textId="77777777" w:rsidR="00CB0167" w:rsidRPr="00787291" w:rsidRDefault="00CB0167">
      <w:pPr>
        <w:tabs>
          <w:tab w:val="left" w:pos="0"/>
        </w:tabs>
        <w:spacing w:after="0"/>
        <w:rPr>
          <w:rFonts w:ascii="Times New Roman" w:hAnsi="Times New Roman"/>
          <w:bCs/>
          <w:sz w:val="20"/>
          <w:szCs w:val="20"/>
        </w:rPr>
      </w:pPr>
      <w:r w:rsidRPr="00787291">
        <w:rPr>
          <w:rFonts w:ascii="Times New Roman" w:hAnsi="Times New Roman"/>
          <w:bCs/>
          <w:sz w:val="20"/>
          <w:szCs w:val="20"/>
        </w:rPr>
        <w:t>Semnătură</w:t>
      </w:r>
    </w:p>
    <w:p w14:paraId="4AFF18D1" w14:textId="77777777" w:rsidR="00CB0167" w:rsidRPr="00787291" w:rsidRDefault="00CB0167">
      <w:pPr>
        <w:tabs>
          <w:tab w:val="left" w:pos="0"/>
        </w:tabs>
        <w:spacing w:after="0"/>
        <w:rPr>
          <w:rFonts w:ascii="Times New Roman" w:hAnsi="Times New Roman"/>
          <w:bCs/>
          <w:sz w:val="20"/>
          <w:szCs w:val="20"/>
        </w:rPr>
      </w:pPr>
    </w:p>
    <w:p w14:paraId="3767E424" w14:textId="77777777" w:rsidR="00CB0167" w:rsidRPr="00787291" w:rsidRDefault="00CB0167">
      <w:pPr>
        <w:tabs>
          <w:tab w:val="left" w:pos="0"/>
        </w:tabs>
        <w:spacing w:after="0"/>
        <w:rPr>
          <w:rFonts w:ascii="Times New Roman" w:hAnsi="Times New Roman"/>
          <w:bCs/>
          <w:sz w:val="20"/>
          <w:szCs w:val="20"/>
        </w:rPr>
      </w:pPr>
    </w:p>
    <w:p w14:paraId="27A8073B" w14:textId="77777777" w:rsidR="00CB0167" w:rsidRPr="00787291" w:rsidRDefault="00CB0167">
      <w:pPr>
        <w:tabs>
          <w:tab w:val="left" w:pos="0"/>
        </w:tabs>
        <w:spacing w:after="0"/>
        <w:rPr>
          <w:rFonts w:ascii="Times New Roman" w:hAnsi="Times New Roman"/>
          <w:bCs/>
          <w:sz w:val="20"/>
          <w:szCs w:val="20"/>
        </w:rPr>
      </w:pPr>
    </w:p>
    <w:p w14:paraId="742A2737" w14:textId="77777777" w:rsidR="00CB0167" w:rsidRPr="00787291" w:rsidRDefault="00CB0167">
      <w:pPr>
        <w:tabs>
          <w:tab w:val="left" w:pos="0"/>
        </w:tabs>
        <w:spacing w:after="0"/>
        <w:rPr>
          <w:rFonts w:ascii="Times New Roman" w:hAnsi="Times New Roman"/>
          <w:bCs/>
          <w:sz w:val="20"/>
          <w:szCs w:val="20"/>
        </w:rPr>
      </w:pPr>
    </w:p>
    <w:p w14:paraId="102F5F72" w14:textId="77777777" w:rsidR="00CB0167" w:rsidRPr="00787291" w:rsidRDefault="00CB0167">
      <w:pPr>
        <w:tabs>
          <w:tab w:val="left" w:pos="0"/>
        </w:tabs>
        <w:spacing w:after="0"/>
        <w:rPr>
          <w:rFonts w:ascii="Times New Roman" w:hAnsi="Times New Roman"/>
          <w:bCs/>
          <w:sz w:val="20"/>
          <w:szCs w:val="20"/>
        </w:rPr>
      </w:pPr>
    </w:p>
    <w:p w14:paraId="046D52A3" w14:textId="77777777" w:rsidR="00CB0167" w:rsidRPr="00787291" w:rsidRDefault="00CB0167">
      <w:pPr>
        <w:tabs>
          <w:tab w:val="left" w:pos="0"/>
        </w:tabs>
        <w:spacing w:after="0"/>
        <w:rPr>
          <w:rFonts w:ascii="Times New Roman" w:hAnsi="Times New Roman"/>
          <w:bCs/>
          <w:sz w:val="20"/>
          <w:szCs w:val="20"/>
        </w:rPr>
      </w:pPr>
    </w:p>
    <w:p w14:paraId="7107EFDC" w14:textId="77777777" w:rsidR="00CB0167" w:rsidRPr="00787291" w:rsidRDefault="00CB0167">
      <w:pPr>
        <w:tabs>
          <w:tab w:val="left" w:pos="0"/>
        </w:tabs>
        <w:spacing w:after="0"/>
        <w:rPr>
          <w:rFonts w:ascii="Times New Roman" w:hAnsi="Times New Roman"/>
          <w:bCs/>
          <w:sz w:val="20"/>
          <w:szCs w:val="20"/>
        </w:rPr>
      </w:pPr>
    </w:p>
    <w:p w14:paraId="5889B10C" w14:textId="77777777" w:rsidR="00CB0167" w:rsidRPr="00787291" w:rsidRDefault="00CB0167">
      <w:pPr>
        <w:tabs>
          <w:tab w:val="left" w:pos="0"/>
        </w:tabs>
        <w:spacing w:after="0"/>
        <w:rPr>
          <w:rFonts w:ascii="Times New Roman" w:hAnsi="Times New Roman"/>
          <w:bCs/>
          <w:sz w:val="20"/>
          <w:szCs w:val="20"/>
        </w:rPr>
      </w:pPr>
    </w:p>
    <w:p w14:paraId="355A0961" w14:textId="77777777" w:rsidR="00CB0167" w:rsidRPr="00787291" w:rsidRDefault="00CB0167">
      <w:pPr>
        <w:tabs>
          <w:tab w:val="left" w:pos="0"/>
        </w:tabs>
        <w:spacing w:after="0"/>
        <w:rPr>
          <w:rFonts w:ascii="Times New Roman" w:hAnsi="Times New Roman"/>
          <w:bCs/>
          <w:sz w:val="20"/>
          <w:szCs w:val="20"/>
        </w:rPr>
      </w:pPr>
    </w:p>
    <w:p w14:paraId="5A2696EB" w14:textId="77777777" w:rsidR="000D1087" w:rsidRPr="00787291" w:rsidRDefault="000D1087">
      <w:pPr>
        <w:tabs>
          <w:tab w:val="left" w:pos="0"/>
        </w:tabs>
        <w:spacing w:after="0"/>
        <w:rPr>
          <w:rFonts w:ascii="Times New Roman" w:hAnsi="Times New Roman"/>
          <w:bCs/>
          <w:sz w:val="20"/>
          <w:szCs w:val="20"/>
        </w:rPr>
      </w:pPr>
    </w:p>
    <w:p w14:paraId="1578968E" w14:textId="77777777" w:rsidR="00CB0167" w:rsidRPr="00787291" w:rsidRDefault="00CB0167">
      <w:pPr>
        <w:tabs>
          <w:tab w:val="left" w:pos="0"/>
        </w:tabs>
        <w:spacing w:after="0"/>
        <w:rPr>
          <w:rFonts w:ascii="Times New Roman" w:hAnsi="Times New Roman"/>
          <w:bCs/>
          <w:sz w:val="20"/>
          <w:szCs w:val="20"/>
        </w:rPr>
      </w:pPr>
    </w:p>
    <w:p w14:paraId="4E348F9D" w14:textId="77777777" w:rsidR="00CB0167" w:rsidRPr="00787291" w:rsidRDefault="00CB0167">
      <w:pPr>
        <w:tabs>
          <w:tab w:val="left" w:pos="0"/>
        </w:tabs>
        <w:spacing w:after="0"/>
        <w:rPr>
          <w:rFonts w:ascii="Times New Roman" w:hAnsi="Times New Roman"/>
          <w:bCs/>
          <w:sz w:val="20"/>
          <w:szCs w:val="20"/>
        </w:rPr>
      </w:pPr>
    </w:p>
    <w:p w14:paraId="5176658E" w14:textId="2C97D6EA" w:rsidR="00CB0167" w:rsidRPr="00787291" w:rsidRDefault="00CB0167">
      <w:pPr>
        <w:jc w:val="right"/>
        <w:rPr>
          <w:rFonts w:ascii="Times New Roman" w:hAnsi="Times New Roman"/>
          <w:b/>
          <w:color w:val="000000"/>
          <w:sz w:val="20"/>
          <w:szCs w:val="20"/>
        </w:rPr>
      </w:pPr>
      <w:r w:rsidRPr="00787291">
        <w:rPr>
          <w:rFonts w:ascii="Times New Roman" w:hAnsi="Times New Roman"/>
          <w:b/>
          <w:color w:val="000000"/>
          <w:sz w:val="20"/>
          <w:szCs w:val="20"/>
        </w:rPr>
        <w:lastRenderedPageBreak/>
        <w:t xml:space="preserve">Formular nr. </w:t>
      </w:r>
      <w:r w:rsidR="00050536" w:rsidRPr="00787291">
        <w:rPr>
          <w:rFonts w:ascii="Times New Roman" w:hAnsi="Times New Roman"/>
          <w:b/>
          <w:color w:val="000000"/>
          <w:sz w:val="20"/>
          <w:szCs w:val="20"/>
        </w:rPr>
        <w:t>3</w:t>
      </w:r>
    </w:p>
    <w:p w14:paraId="0076205D" w14:textId="77777777" w:rsidR="00787291" w:rsidRPr="00787291" w:rsidRDefault="00787291" w:rsidP="00787291">
      <w:pPr>
        <w:rPr>
          <w:rFonts w:ascii="Times New Roman" w:hAnsi="Times New Roman"/>
          <w:bCs/>
          <w:sz w:val="20"/>
          <w:szCs w:val="20"/>
        </w:rPr>
      </w:pPr>
      <w:r w:rsidRPr="00787291">
        <w:rPr>
          <w:rFonts w:ascii="Times New Roman" w:hAnsi="Times New Roman"/>
          <w:bCs/>
          <w:sz w:val="20"/>
          <w:szCs w:val="20"/>
        </w:rPr>
        <w:t xml:space="preserve">Numele Ofertantului (individual sau asociere de operatori economici): </w:t>
      </w:r>
      <w:r w:rsidRPr="00787291">
        <w:rPr>
          <w:rFonts w:ascii="Times New Roman" w:hAnsi="Times New Roman"/>
          <w:bCs/>
          <w:i/>
          <w:color w:val="FF0000"/>
          <w:sz w:val="20"/>
          <w:szCs w:val="20"/>
          <w:highlight w:val="lightGray"/>
        </w:rPr>
        <w:t>[introduceți întregul nume]</w:t>
      </w:r>
    </w:p>
    <w:p w14:paraId="4EC43194" w14:textId="77777777" w:rsidR="00787291" w:rsidRPr="00787291" w:rsidRDefault="00787291" w:rsidP="00787291">
      <w:pPr>
        <w:rPr>
          <w:rFonts w:ascii="Times New Roman" w:hAnsi="Times New Roman"/>
          <w:bCs/>
          <w:sz w:val="20"/>
          <w:szCs w:val="20"/>
        </w:rPr>
      </w:pPr>
      <w:r w:rsidRPr="00787291">
        <w:rPr>
          <w:rFonts w:ascii="Times New Roman" w:hAnsi="Times New Roman"/>
          <w:bCs/>
          <w:sz w:val="20"/>
          <w:szCs w:val="20"/>
        </w:rPr>
        <w:t xml:space="preserve">Numele membrului asocierii: </w:t>
      </w:r>
      <w:r w:rsidRPr="00787291">
        <w:rPr>
          <w:rFonts w:ascii="Times New Roman" w:hAnsi="Times New Roman"/>
          <w:bCs/>
          <w:i/>
          <w:color w:val="FF0000"/>
          <w:sz w:val="20"/>
          <w:szCs w:val="20"/>
          <w:highlight w:val="lightGray"/>
        </w:rPr>
        <w:t>[introduceți întregul nume]</w:t>
      </w:r>
    </w:p>
    <w:p w14:paraId="57AED188" w14:textId="77777777" w:rsidR="00787291" w:rsidRPr="00787291" w:rsidRDefault="00787291" w:rsidP="00787291">
      <w:pPr>
        <w:rPr>
          <w:rFonts w:ascii="Times New Roman" w:hAnsi="Times New Roman"/>
          <w:bCs/>
          <w:sz w:val="20"/>
          <w:szCs w:val="20"/>
        </w:rPr>
      </w:pPr>
      <w:r w:rsidRPr="00787291">
        <w:rPr>
          <w:rFonts w:ascii="Times New Roman" w:hAnsi="Times New Roman"/>
          <w:bCs/>
          <w:sz w:val="20"/>
          <w:szCs w:val="20"/>
        </w:rPr>
        <w:t xml:space="preserve">Numele subcontractantului: </w:t>
      </w:r>
      <w:r w:rsidRPr="00787291">
        <w:rPr>
          <w:rFonts w:ascii="Times New Roman" w:hAnsi="Times New Roman"/>
          <w:bCs/>
          <w:i/>
          <w:color w:val="FF0000"/>
          <w:sz w:val="20"/>
          <w:szCs w:val="20"/>
          <w:highlight w:val="lightGray"/>
        </w:rPr>
        <w:t>[introduceți întregul nume]</w:t>
      </w:r>
    </w:p>
    <w:p w14:paraId="68A940BF" w14:textId="77777777" w:rsidR="00787291" w:rsidRPr="00787291" w:rsidRDefault="00787291" w:rsidP="00787291">
      <w:pPr>
        <w:rPr>
          <w:rFonts w:ascii="Times New Roman" w:hAnsi="Times New Roman"/>
          <w:bCs/>
          <w:i/>
          <w:sz w:val="20"/>
          <w:szCs w:val="20"/>
        </w:rPr>
      </w:pPr>
      <w:r w:rsidRPr="00787291">
        <w:rPr>
          <w:rFonts w:ascii="Times New Roman" w:hAnsi="Times New Roman"/>
          <w:bCs/>
          <w:sz w:val="20"/>
          <w:szCs w:val="20"/>
        </w:rPr>
        <w:t xml:space="preserve">Numele terțului susținător: </w:t>
      </w:r>
      <w:r w:rsidRPr="00787291">
        <w:rPr>
          <w:rFonts w:ascii="Times New Roman" w:hAnsi="Times New Roman"/>
          <w:bCs/>
          <w:i/>
          <w:color w:val="FF0000"/>
          <w:sz w:val="20"/>
          <w:szCs w:val="20"/>
          <w:highlight w:val="lightGray"/>
        </w:rPr>
        <w:t>[introduceți întregul nume]</w:t>
      </w:r>
    </w:p>
    <w:p w14:paraId="4025C045" w14:textId="77777777" w:rsidR="00787291" w:rsidRPr="00787291" w:rsidRDefault="00787291" w:rsidP="00787291">
      <w:pPr>
        <w:tabs>
          <w:tab w:val="left" w:pos="0"/>
        </w:tabs>
        <w:rPr>
          <w:rFonts w:ascii="Times New Roman" w:hAnsi="Times New Roman"/>
          <w:b/>
          <w:bCs/>
          <w:sz w:val="20"/>
          <w:szCs w:val="20"/>
        </w:rPr>
      </w:pPr>
    </w:p>
    <w:p w14:paraId="034DEB97" w14:textId="77777777" w:rsidR="00787291" w:rsidRPr="00787291" w:rsidRDefault="00787291" w:rsidP="00787291">
      <w:pPr>
        <w:shd w:val="clear" w:color="auto" w:fill="FFFFFF"/>
        <w:jc w:val="center"/>
        <w:rPr>
          <w:rFonts w:ascii="Times New Roman" w:hAnsi="Times New Roman"/>
          <w:b/>
          <w:sz w:val="20"/>
          <w:szCs w:val="20"/>
        </w:rPr>
      </w:pPr>
      <w:r w:rsidRPr="00787291">
        <w:rPr>
          <w:rFonts w:ascii="Times New Roman" w:hAnsi="Times New Roman"/>
          <w:b/>
          <w:sz w:val="20"/>
          <w:szCs w:val="20"/>
        </w:rPr>
        <w:t>Declarație privind conflictul de interese</w:t>
      </w:r>
    </w:p>
    <w:p w14:paraId="5F53AF22" w14:textId="77777777" w:rsidR="00787291" w:rsidRPr="00787291" w:rsidRDefault="00787291" w:rsidP="00787291">
      <w:pPr>
        <w:jc w:val="right"/>
        <w:rPr>
          <w:rFonts w:ascii="Times New Roman" w:hAnsi="Times New Roman"/>
          <w:i/>
          <w:spacing w:val="-2"/>
          <w:sz w:val="20"/>
          <w:szCs w:val="20"/>
        </w:rPr>
      </w:pPr>
      <w:r w:rsidRPr="00787291">
        <w:rPr>
          <w:rFonts w:ascii="Times New Roman" w:hAnsi="Times New Roman"/>
          <w:spacing w:val="-2"/>
          <w:sz w:val="20"/>
          <w:szCs w:val="20"/>
        </w:rPr>
        <w:t xml:space="preserve">Data: </w:t>
      </w:r>
      <w:r w:rsidRPr="00787291">
        <w:rPr>
          <w:rFonts w:ascii="Times New Roman" w:hAnsi="Times New Roman"/>
          <w:i/>
          <w:color w:val="FF0000"/>
          <w:spacing w:val="-2"/>
          <w:sz w:val="20"/>
          <w:szCs w:val="20"/>
          <w:highlight w:val="lightGray"/>
        </w:rPr>
        <w:t xml:space="preserve">[introduceți </w:t>
      </w:r>
      <w:r w:rsidRPr="00787291">
        <w:rPr>
          <w:rFonts w:ascii="Times New Roman" w:hAnsi="Times New Roman"/>
          <w:bCs/>
          <w:i/>
          <w:color w:val="FF0000"/>
          <w:sz w:val="20"/>
          <w:szCs w:val="20"/>
          <w:highlight w:val="lightGray"/>
        </w:rPr>
        <w:t>ziua, luna, anul</w:t>
      </w:r>
      <w:r w:rsidRPr="00787291">
        <w:rPr>
          <w:rFonts w:ascii="Times New Roman" w:hAnsi="Times New Roman"/>
          <w:i/>
          <w:color w:val="FF0000"/>
          <w:spacing w:val="-2"/>
          <w:sz w:val="20"/>
          <w:szCs w:val="20"/>
          <w:highlight w:val="lightGray"/>
        </w:rPr>
        <w:t>]</w:t>
      </w:r>
    </w:p>
    <w:p w14:paraId="28729CCC" w14:textId="77777777" w:rsidR="00787291" w:rsidRPr="00787291" w:rsidRDefault="00787291" w:rsidP="00787291">
      <w:pPr>
        <w:jc w:val="right"/>
        <w:rPr>
          <w:rFonts w:ascii="Times New Roman" w:hAnsi="Times New Roman"/>
          <w:bCs/>
          <w:i/>
          <w:sz w:val="20"/>
          <w:szCs w:val="20"/>
          <w:highlight w:val="lightGray"/>
        </w:rPr>
      </w:pPr>
      <w:r w:rsidRPr="00787291">
        <w:rPr>
          <w:rFonts w:ascii="Times New Roman" w:hAnsi="Times New Roman"/>
          <w:bCs/>
          <w:sz w:val="20"/>
          <w:szCs w:val="20"/>
        </w:rPr>
        <w:t xml:space="preserve">Anunț de participare simplificat: </w:t>
      </w:r>
      <w:r w:rsidRPr="00787291">
        <w:rPr>
          <w:rFonts w:ascii="Times New Roman" w:hAnsi="Times New Roman"/>
          <w:bCs/>
          <w:i/>
          <w:color w:val="FF0000"/>
          <w:sz w:val="20"/>
          <w:szCs w:val="20"/>
          <w:highlight w:val="lightGray"/>
        </w:rPr>
        <w:t>[introduceți numărul anunțului de participare]</w:t>
      </w:r>
    </w:p>
    <w:p w14:paraId="4FF608BD" w14:textId="77777777" w:rsidR="00787291" w:rsidRPr="00787291" w:rsidRDefault="00787291" w:rsidP="00787291">
      <w:pPr>
        <w:jc w:val="right"/>
        <w:rPr>
          <w:rFonts w:ascii="Times New Roman" w:hAnsi="Times New Roman"/>
          <w:bCs/>
          <w:i/>
          <w:iCs/>
          <w:sz w:val="20"/>
          <w:szCs w:val="20"/>
        </w:rPr>
      </w:pPr>
      <w:r w:rsidRPr="00787291">
        <w:rPr>
          <w:rFonts w:ascii="Times New Roman" w:hAnsi="Times New Roman"/>
          <w:bCs/>
          <w:sz w:val="20"/>
          <w:szCs w:val="20"/>
        </w:rPr>
        <w:t xml:space="preserve">Obiectul contractului: </w:t>
      </w:r>
      <w:r w:rsidRPr="00787291">
        <w:rPr>
          <w:rFonts w:ascii="Times New Roman" w:hAnsi="Times New Roman"/>
          <w:bCs/>
          <w:i/>
          <w:color w:val="FF0000"/>
          <w:sz w:val="20"/>
          <w:szCs w:val="20"/>
          <w:highlight w:val="lightGray"/>
        </w:rPr>
        <w:t xml:space="preserve">[introduceți obiectul contractului din anunțul de participare] </w:t>
      </w:r>
    </w:p>
    <w:p w14:paraId="2CBA1134" w14:textId="77777777" w:rsidR="00787291" w:rsidRPr="00787291" w:rsidRDefault="00787291" w:rsidP="00787291">
      <w:pPr>
        <w:tabs>
          <w:tab w:val="left" w:pos="0"/>
        </w:tabs>
        <w:jc w:val="right"/>
        <w:rPr>
          <w:rFonts w:ascii="Times New Roman" w:hAnsi="Times New Roman"/>
          <w:bCs/>
          <w:sz w:val="20"/>
          <w:szCs w:val="20"/>
        </w:rPr>
      </w:pPr>
    </w:p>
    <w:p w14:paraId="7932C9DC" w14:textId="77777777" w:rsidR="00787291" w:rsidRPr="00787291" w:rsidRDefault="00787291" w:rsidP="00787291">
      <w:pPr>
        <w:tabs>
          <w:tab w:val="left" w:pos="0"/>
        </w:tabs>
        <w:jc w:val="both"/>
        <w:rPr>
          <w:rFonts w:ascii="Times New Roman" w:hAnsi="Times New Roman"/>
          <w:bCs/>
          <w:sz w:val="20"/>
          <w:szCs w:val="20"/>
        </w:rPr>
      </w:pPr>
      <w:r w:rsidRPr="00787291">
        <w:rPr>
          <w:rFonts w:ascii="Times New Roman" w:hAnsi="Times New Roman"/>
          <w:bCs/>
          <w:sz w:val="20"/>
          <w:szCs w:val="20"/>
        </w:rPr>
        <w:t xml:space="preserve">Procedura de atribuire a Contractului pentru </w:t>
      </w:r>
      <w:r w:rsidRPr="00787291">
        <w:rPr>
          <w:rFonts w:ascii="Times New Roman" w:hAnsi="Times New Roman"/>
          <w:bCs/>
          <w:i/>
          <w:sz w:val="20"/>
          <w:szCs w:val="20"/>
        </w:rPr>
        <w:t xml:space="preserve">____________________________ </w:t>
      </w:r>
      <w:r w:rsidRPr="00787291">
        <w:rPr>
          <w:rFonts w:ascii="Times New Roman" w:hAnsi="Times New Roman"/>
          <w:bCs/>
          <w:i/>
          <w:color w:val="FF0000"/>
          <w:sz w:val="20"/>
          <w:szCs w:val="20"/>
          <w:highlight w:val="lightGray"/>
        </w:rPr>
        <w:t>[</w:t>
      </w:r>
      <w:r w:rsidRPr="00787291">
        <w:rPr>
          <w:rFonts w:ascii="Times New Roman" w:hAnsi="Times New Roman"/>
          <w:bCs/>
          <w:i/>
          <w:color w:val="FF0000"/>
          <w:sz w:val="20"/>
          <w:szCs w:val="20"/>
          <w:highlight w:val="lightGray"/>
          <w:shd w:val="clear" w:color="auto" w:fill="D9D9D9"/>
        </w:rPr>
        <w:t>introduceți denumirea serviciilor]</w:t>
      </w:r>
      <w:r w:rsidRPr="00787291">
        <w:rPr>
          <w:rFonts w:ascii="Times New Roman" w:hAnsi="Times New Roman"/>
          <w:bCs/>
          <w:sz w:val="20"/>
          <w:szCs w:val="20"/>
        </w:rPr>
        <w:t xml:space="preserve">, anunț de participare ________________ </w:t>
      </w:r>
      <w:r w:rsidRPr="00787291">
        <w:rPr>
          <w:rFonts w:ascii="Times New Roman" w:hAnsi="Times New Roman"/>
          <w:bCs/>
          <w:i/>
          <w:color w:val="FF0000"/>
          <w:sz w:val="20"/>
          <w:szCs w:val="20"/>
          <w:highlight w:val="lightGray"/>
        </w:rPr>
        <w:t>[introduceți nr. anunțului de participare]</w:t>
      </w:r>
      <w:r w:rsidRPr="00787291">
        <w:rPr>
          <w:rFonts w:ascii="Times New Roman" w:hAnsi="Times New Roman"/>
          <w:bCs/>
          <w:sz w:val="20"/>
          <w:szCs w:val="20"/>
        </w:rPr>
        <w:t>.</w:t>
      </w:r>
    </w:p>
    <w:p w14:paraId="2C76F230" w14:textId="77777777" w:rsidR="00787291" w:rsidRPr="00787291" w:rsidRDefault="00787291" w:rsidP="00787291">
      <w:pPr>
        <w:tabs>
          <w:tab w:val="left" w:pos="0"/>
        </w:tabs>
        <w:jc w:val="both"/>
        <w:rPr>
          <w:rFonts w:ascii="Times New Roman" w:hAnsi="Times New Roman"/>
          <w:bCs/>
          <w:sz w:val="20"/>
          <w:szCs w:val="20"/>
        </w:rPr>
      </w:pPr>
    </w:p>
    <w:p w14:paraId="6A35D940" w14:textId="77777777" w:rsidR="00787291" w:rsidRPr="00787291" w:rsidRDefault="00787291" w:rsidP="00787291">
      <w:pPr>
        <w:tabs>
          <w:tab w:val="left" w:pos="0"/>
        </w:tabs>
        <w:jc w:val="both"/>
        <w:rPr>
          <w:rFonts w:ascii="Times New Roman" w:hAnsi="Times New Roman"/>
          <w:bCs/>
          <w:sz w:val="20"/>
          <w:szCs w:val="20"/>
        </w:rPr>
      </w:pPr>
      <w:r w:rsidRPr="00787291">
        <w:rPr>
          <w:rFonts w:ascii="Times New Roman" w:hAnsi="Times New Roman"/>
          <w:bCs/>
          <w:sz w:val="20"/>
          <w:szCs w:val="20"/>
        </w:rPr>
        <w:t xml:space="preserve">În legătură cu informațiile prezentate în cadrul Fișei de date a achiziției a Documentației de atribuire aferentă procedurii identificate mai sus, subsemnatul, reprezentant împuternicit al ............................................................. </w:t>
      </w:r>
      <w:r w:rsidRPr="00787291">
        <w:rPr>
          <w:rFonts w:ascii="Times New Roman" w:hAnsi="Times New Roman"/>
          <w:bCs/>
          <w:i/>
          <w:color w:val="FF0000"/>
          <w:sz w:val="20"/>
          <w:szCs w:val="20"/>
          <w:highlight w:val="lightGray"/>
        </w:rPr>
        <w:t>[numele, adresa Ofertantului individual/membru al asocierii/subcontractantului/terțului susținător]</w:t>
      </w:r>
      <w:r w:rsidRPr="00787291">
        <w:rPr>
          <w:rFonts w:ascii="Times New Roman" w:hAnsi="Times New Roman"/>
          <w:bCs/>
          <w:sz w:val="20"/>
          <w:szCs w:val="20"/>
        </w:rPr>
        <w:t xml:space="preserve">, declar pe propria răspundere, sub sancțiunea excluderii Ofertantului din procedură și sub sancțiunile aplicate faptei de fals în acte publice că, în calitate de participant la această procedură, ______________________ </w:t>
      </w:r>
      <w:r w:rsidRPr="00787291">
        <w:rPr>
          <w:rFonts w:ascii="Times New Roman" w:hAnsi="Times New Roman"/>
          <w:bCs/>
          <w:i/>
          <w:color w:val="FF0000"/>
          <w:sz w:val="20"/>
          <w:szCs w:val="20"/>
          <w:highlight w:val="lightGray"/>
        </w:rPr>
        <w:t>[numele Ofertantului individual/membru al asocierii/subcontractantului/terțului susținător]</w:t>
      </w:r>
      <w:r w:rsidRPr="00787291">
        <w:rPr>
          <w:rFonts w:ascii="Times New Roman" w:hAnsi="Times New Roman"/>
          <w:bCs/>
          <w:sz w:val="20"/>
          <w:szCs w:val="20"/>
        </w:rPr>
        <w:t xml:space="preserve"> nu mă aflu într-o situație de conflict de interese în sensul articolului 59 din Legea nr. 98/2016.</w:t>
      </w:r>
    </w:p>
    <w:p w14:paraId="5861D983" w14:textId="77777777" w:rsidR="00787291" w:rsidRPr="00787291" w:rsidRDefault="00787291" w:rsidP="00787291">
      <w:pPr>
        <w:tabs>
          <w:tab w:val="left" w:pos="0"/>
        </w:tabs>
        <w:jc w:val="both"/>
        <w:rPr>
          <w:rFonts w:ascii="Times New Roman" w:hAnsi="Times New Roman"/>
          <w:bCs/>
          <w:sz w:val="20"/>
          <w:szCs w:val="20"/>
        </w:rPr>
      </w:pPr>
      <w:r w:rsidRPr="00787291">
        <w:rPr>
          <w:rFonts w:ascii="Times New Roman" w:hAnsi="Times New Roman"/>
          <w:b/>
          <w:sz w:val="20"/>
          <w:szCs w:val="20"/>
          <w:u w:val="single"/>
        </w:rPr>
        <w:t>Atașez</w:t>
      </w:r>
      <w:r w:rsidRPr="00787291">
        <w:rPr>
          <w:rFonts w:ascii="Times New Roman" w:hAnsi="Times New Roman"/>
          <w:bCs/>
          <w:sz w:val="20"/>
          <w:szCs w:val="20"/>
          <w:u w:val="single"/>
        </w:rPr>
        <w:t xml:space="preserve"> </w:t>
      </w:r>
      <w:r w:rsidRPr="00787291">
        <w:rPr>
          <w:rFonts w:ascii="Times New Roman" w:hAnsi="Times New Roman"/>
          <w:bCs/>
          <w:sz w:val="20"/>
          <w:szCs w:val="20"/>
        </w:rPr>
        <w:t>la prezenta declarație informații relevante pentru verificarea potențialei situații de conflict de interese, după cum urmează:</w:t>
      </w:r>
    </w:p>
    <w:p w14:paraId="3CE25227" w14:textId="77777777" w:rsidR="00787291" w:rsidRPr="00787291" w:rsidRDefault="00787291" w:rsidP="00787291">
      <w:pPr>
        <w:widowControl w:val="0"/>
        <w:numPr>
          <w:ilvl w:val="0"/>
          <w:numId w:val="19"/>
        </w:numPr>
        <w:tabs>
          <w:tab w:val="left" w:pos="0"/>
          <w:tab w:val="left" w:pos="360"/>
        </w:tabs>
        <w:autoSpaceDE w:val="0"/>
        <w:autoSpaceDN w:val="0"/>
        <w:spacing w:after="0" w:line="240" w:lineRule="auto"/>
        <w:ind w:hanging="720"/>
        <w:jc w:val="both"/>
        <w:rPr>
          <w:rFonts w:ascii="Times New Roman" w:hAnsi="Times New Roman"/>
          <w:bCs/>
          <w:sz w:val="20"/>
          <w:szCs w:val="20"/>
        </w:rPr>
      </w:pPr>
      <w:r w:rsidRPr="00787291">
        <w:rPr>
          <w:rFonts w:ascii="Times New Roman" w:hAnsi="Times New Roman"/>
          <w:bCs/>
          <w:sz w:val="20"/>
          <w:szCs w:val="20"/>
        </w:rPr>
        <w:t xml:space="preserve">Lista cu membrii Consiliului de Administrație </w:t>
      </w:r>
      <w:r w:rsidRPr="00787291">
        <w:rPr>
          <w:rFonts w:ascii="Times New Roman" w:hAnsi="Times New Roman"/>
          <w:bCs/>
          <w:i/>
          <w:color w:val="FF0000"/>
          <w:sz w:val="20"/>
          <w:szCs w:val="20"/>
          <w:highlight w:val="lightGray"/>
        </w:rPr>
        <w:t>[introduceți numele 1, numele 2 etc.]</w:t>
      </w:r>
    </w:p>
    <w:p w14:paraId="51767AA8" w14:textId="77777777" w:rsidR="00787291" w:rsidRPr="00787291" w:rsidRDefault="00787291" w:rsidP="00787291">
      <w:pPr>
        <w:widowControl w:val="0"/>
        <w:numPr>
          <w:ilvl w:val="0"/>
          <w:numId w:val="19"/>
        </w:numPr>
        <w:tabs>
          <w:tab w:val="left" w:pos="0"/>
          <w:tab w:val="left" w:pos="360"/>
        </w:tabs>
        <w:autoSpaceDE w:val="0"/>
        <w:autoSpaceDN w:val="0"/>
        <w:spacing w:after="0" w:line="240" w:lineRule="auto"/>
        <w:ind w:hanging="720"/>
        <w:rPr>
          <w:rFonts w:ascii="Times New Roman" w:hAnsi="Times New Roman"/>
          <w:bCs/>
          <w:sz w:val="20"/>
          <w:szCs w:val="20"/>
        </w:rPr>
      </w:pPr>
      <w:r w:rsidRPr="00787291">
        <w:rPr>
          <w:rFonts w:ascii="Times New Roman" w:hAnsi="Times New Roman"/>
          <w:bCs/>
          <w:sz w:val="20"/>
          <w:szCs w:val="20"/>
        </w:rPr>
        <w:t xml:space="preserve">Lista cu membrii organului de conducere </w:t>
      </w:r>
      <w:r w:rsidRPr="00787291">
        <w:rPr>
          <w:rFonts w:ascii="Times New Roman" w:hAnsi="Times New Roman"/>
          <w:bCs/>
          <w:i/>
          <w:color w:val="FF0000"/>
          <w:sz w:val="20"/>
          <w:szCs w:val="20"/>
          <w:highlight w:val="lightGray"/>
        </w:rPr>
        <w:t>[introduceți numele 1, numele 2 etc.]</w:t>
      </w:r>
    </w:p>
    <w:p w14:paraId="494C6CBA" w14:textId="77777777" w:rsidR="00787291" w:rsidRPr="00787291" w:rsidRDefault="00787291" w:rsidP="00787291">
      <w:pPr>
        <w:widowControl w:val="0"/>
        <w:numPr>
          <w:ilvl w:val="0"/>
          <w:numId w:val="19"/>
        </w:numPr>
        <w:tabs>
          <w:tab w:val="left" w:pos="0"/>
          <w:tab w:val="left" w:pos="360"/>
        </w:tabs>
        <w:autoSpaceDE w:val="0"/>
        <w:autoSpaceDN w:val="0"/>
        <w:spacing w:after="0" w:line="240" w:lineRule="auto"/>
        <w:ind w:hanging="720"/>
        <w:rPr>
          <w:rFonts w:ascii="Times New Roman" w:hAnsi="Times New Roman"/>
          <w:bCs/>
          <w:sz w:val="20"/>
          <w:szCs w:val="20"/>
        </w:rPr>
      </w:pPr>
      <w:r w:rsidRPr="00787291">
        <w:rPr>
          <w:rFonts w:ascii="Times New Roman" w:hAnsi="Times New Roman"/>
          <w:bCs/>
          <w:sz w:val="20"/>
          <w:szCs w:val="20"/>
        </w:rPr>
        <w:t xml:space="preserve">Lista cu membrii organului de supraveghere </w:t>
      </w:r>
      <w:r w:rsidRPr="00787291">
        <w:rPr>
          <w:rFonts w:ascii="Times New Roman" w:hAnsi="Times New Roman"/>
          <w:bCs/>
          <w:i/>
          <w:color w:val="FF0000"/>
          <w:sz w:val="20"/>
          <w:szCs w:val="20"/>
          <w:highlight w:val="lightGray"/>
        </w:rPr>
        <w:t>[introduceți numele 1, numele 2 etc.]</w:t>
      </w:r>
    </w:p>
    <w:p w14:paraId="13F3F26A" w14:textId="77777777" w:rsidR="00787291" w:rsidRPr="00787291" w:rsidRDefault="00787291" w:rsidP="00787291">
      <w:pPr>
        <w:widowControl w:val="0"/>
        <w:numPr>
          <w:ilvl w:val="0"/>
          <w:numId w:val="19"/>
        </w:numPr>
        <w:tabs>
          <w:tab w:val="left" w:pos="0"/>
          <w:tab w:val="left" w:pos="360"/>
        </w:tabs>
        <w:autoSpaceDE w:val="0"/>
        <w:autoSpaceDN w:val="0"/>
        <w:spacing w:after="0" w:line="240" w:lineRule="auto"/>
        <w:ind w:left="360"/>
        <w:rPr>
          <w:rFonts w:ascii="Times New Roman" w:hAnsi="Times New Roman"/>
          <w:bCs/>
          <w:sz w:val="20"/>
          <w:szCs w:val="20"/>
        </w:rPr>
      </w:pPr>
      <w:r w:rsidRPr="00787291">
        <w:rPr>
          <w:rFonts w:ascii="Times New Roman" w:hAnsi="Times New Roman"/>
          <w:bCs/>
          <w:sz w:val="20"/>
          <w:szCs w:val="20"/>
        </w:rPr>
        <w:t xml:space="preserve">Lista cu membrii acționarilor/asociaților cu participare mai mult de 10% din capital </w:t>
      </w:r>
      <w:r w:rsidRPr="00787291">
        <w:rPr>
          <w:rFonts w:ascii="Times New Roman" w:hAnsi="Times New Roman"/>
          <w:bCs/>
          <w:i/>
          <w:color w:val="FF0000"/>
          <w:sz w:val="20"/>
          <w:szCs w:val="20"/>
          <w:highlight w:val="lightGray"/>
        </w:rPr>
        <w:t>[introduceți numele 1, numele 2 etc.]</w:t>
      </w:r>
    </w:p>
    <w:p w14:paraId="10A793FE" w14:textId="77777777" w:rsidR="00787291" w:rsidRPr="00787291" w:rsidRDefault="00787291" w:rsidP="00787291">
      <w:pPr>
        <w:tabs>
          <w:tab w:val="left" w:pos="0"/>
        </w:tabs>
        <w:rPr>
          <w:rFonts w:ascii="Times New Roman" w:hAnsi="Times New Roman"/>
          <w:bCs/>
          <w:sz w:val="20"/>
          <w:szCs w:val="20"/>
        </w:rPr>
      </w:pPr>
    </w:p>
    <w:p w14:paraId="07E535B1" w14:textId="77777777" w:rsidR="00787291" w:rsidRPr="00787291" w:rsidRDefault="00787291" w:rsidP="00787291">
      <w:pPr>
        <w:tabs>
          <w:tab w:val="left" w:pos="0"/>
        </w:tabs>
        <w:rPr>
          <w:rFonts w:ascii="Times New Roman" w:hAnsi="Times New Roman"/>
          <w:bCs/>
          <w:sz w:val="20"/>
          <w:szCs w:val="20"/>
        </w:rPr>
      </w:pPr>
      <w:r w:rsidRPr="00787291">
        <w:rPr>
          <w:rFonts w:ascii="Times New Roman" w:hAnsi="Times New Roman"/>
          <w:bCs/>
          <w:sz w:val="20"/>
          <w:szCs w:val="20"/>
        </w:rPr>
        <w:t>Semnătură</w:t>
      </w:r>
    </w:p>
    <w:p w14:paraId="7F498689" w14:textId="77777777" w:rsidR="00787291" w:rsidRPr="00787291" w:rsidRDefault="00787291" w:rsidP="00787291">
      <w:pPr>
        <w:rPr>
          <w:rFonts w:ascii="Times New Roman" w:hAnsi="Times New Roman"/>
          <w:color w:val="FF0000"/>
          <w:sz w:val="20"/>
          <w:szCs w:val="20"/>
        </w:rPr>
      </w:pPr>
      <w:r w:rsidRPr="00787291">
        <w:rPr>
          <w:rFonts w:ascii="Times New Roman" w:hAnsi="Times New Roman"/>
          <w:i/>
          <w:color w:val="FF0000"/>
          <w:spacing w:val="-2"/>
          <w:sz w:val="20"/>
          <w:szCs w:val="20"/>
          <w:highlight w:val="lightGray"/>
        </w:rPr>
        <w:t>[persoana sau persoanele autorizate să semneze în numele operatorului economic în calitate de Ofertant individual/membru al asocierii/subcontractant/terț susținător]</w:t>
      </w:r>
    </w:p>
    <w:p w14:paraId="24D2CF08" w14:textId="77777777" w:rsidR="00787291" w:rsidRPr="00787291" w:rsidRDefault="00787291" w:rsidP="00787291">
      <w:pPr>
        <w:autoSpaceDE w:val="0"/>
        <w:spacing w:after="60"/>
        <w:jc w:val="both"/>
        <w:rPr>
          <w:rFonts w:ascii="Times New Roman" w:hAnsi="Times New Roman"/>
          <w:sz w:val="20"/>
          <w:szCs w:val="20"/>
        </w:rPr>
      </w:pPr>
    </w:p>
    <w:p w14:paraId="465D2931" w14:textId="77777777" w:rsidR="00787291" w:rsidRPr="00787291" w:rsidRDefault="00787291" w:rsidP="00787291">
      <w:pPr>
        <w:jc w:val="both"/>
        <w:rPr>
          <w:rFonts w:ascii="Times New Roman" w:hAnsi="Times New Roman"/>
          <w:sz w:val="20"/>
          <w:szCs w:val="20"/>
        </w:rPr>
      </w:pPr>
      <w:r w:rsidRPr="00787291">
        <w:rPr>
          <w:rFonts w:ascii="Times New Roman" w:hAnsi="Times New Roman"/>
          <w:sz w:val="20"/>
          <w:szCs w:val="20"/>
        </w:rPr>
        <w:t>Data completării ......................</w:t>
      </w:r>
    </w:p>
    <w:p w14:paraId="7F021AFB" w14:textId="77777777" w:rsidR="00787291" w:rsidRPr="00787291" w:rsidRDefault="00787291" w:rsidP="00787291">
      <w:pPr>
        <w:jc w:val="right"/>
        <w:rPr>
          <w:rFonts w:ascii="Times New Roman" w:hAnsi="Times New Roman"/>
          <w:sz w:val="20"/>
          <w:szCs w:val="20"/>
        </w:rPr>
      </w:pPr>
      <w:r w:rsidRPr="00787291">
        <w:rPr>
          <w:rFonts w:ascii="Times New Roman" w:hAnsi="Times New Roman"/>
          <w:sz w:val="20"/>
          <w:szCs w:val="20"/>
        </w:rPr>
        <w:t>Operator economic,</w:t>
      </w:r>
      <w:r w:rsidRPr="00787291">
        <w:rPr>
          <w:rFonts w:ascii="Times New Roman" w:hAnsi="Times New Roman"/>
          <w:sz w:val="20"/>
          <w:szCs w:val="20"/>
        </w:rPr>
        <w:tab/>
      </w:r>
      <w:r w:rsidRPr="00787291">
        <w:rPr>
          <w:rFonts w:ascii="Times New Roman" w:hAnsi="Times New Roman"/>
          <w:sz w:val="20"/>
          <w:szCs w:val="20"/>
        </w:rPr>
        <w:tab/>
      </w:r>
    </w:p>
    <w:p w14:paraId="0ED21BC1" w14:textId="77777777" w:rsidR="00787291" w:rsidRPr="00787291" w:rsidRDefault="00787291" w:rsidP="00787291">
      <w:pPr>
        <w:jc w:val="right"/>
        <w:rPr>
          <w:rFonts w:ascii="Times New Roman" w:hAnsi="Times New Roman"/>
          <w:sz w:val="20"/>
          <w:szCs w:val="20"/>
        </w:rPr>
      </w:pPr>
      <w:r w:rsidRPr="00787291">
        <w:rPr>
          <w:rFonts w:ascii="Times New Roman" w:hAnsi="Times New Roman"/>
          <w:sz w:val="20"/>
          <w:szCs w:val="20"/>
        </w:rPr>
        <w:t>_________________</w:t>
      </w:r>
      <w:r w:rsidRPr="00787291">
        <w:rPr>
          <w:rFonts w:ascii="Times New Roman" w:hAnsi="Times New Roman"/>
          <w:sz w:val="20"/>
          <w:szCs w:val="20"/>
        </w:rPr>
        <w:tab/>
      </w:r>
      <w:r w:rsidRPr="00787291">
        <w:rPr>
          <w:rFonts w:ascii="Times New Roman" w:hAnsi="Times New Roman"/>
          <w:sz w:val="20"/>
          <w:szCs w:val="20"/>
        </w:rPr>
        <w:tab/>
        <w:t xml:space="preserve">                                                                                                                                                                                                              </w:t>
      </w:r>
    </w:p>
    <w:p w14:paraId="2D7F654D" w14:textId="77777777" w:rsidR="00787291" w:rsidRPr="00787291" w:rsidRDefault="00787291" w:rsidP="00787291">
      <w:pPr>
        <w:jc w:val="right"/>
        <w:rPr>
          <w:rFonts w:ascii="Times New Roman" w:hAnsi="Times New Roman"/>
          <w:sz w:val="20"/>
          <w:szCs w:val="20"/>
        </w:rPr>
      </w:pPr>
      <w:r w:rsidRPr="00787291">
        <w:rPr>
          <w:rFonts w:ascii="Times New Roman" w:hAnsi="Times New Roman"/>
          <w:sz w:val="20"/>
          <w:szCs w:val="20"/>
        </w:rPr>
        <w:t>(semnatura autorizată si stampila)</w:t>
      </w:r>
    </w:p>
    <w:p w14:paraId="5815F8A2" w14:textId="5D7B0A88" w:rsidR="00CB0167" w:rsidRPr="00787291" w:rsidRDefault="00CB0167">
      <w:pPr>
        <w:autoSpaceDE w:val="0"/>
        <w:autoSpaceDN w:val="0"/>
        <w:adjustRightInd w:val="0"/>
        <w:jc w:val="right"/>
        <w:rPr>
          <w:rFonts w:ascii="Times New Roman" w:hAnsi="Times New Roman"/>
          <w:b/>
          <w:color w:val="000000"/>
          <w:sz w:val="20"/>
          <w:szCs w:val="20"/>
        </w:rPr>
      </w:pPr>
      <w:r w:rsidRPr="00787291">
        <w:rPr>
          <w:rFonts w:ascii="Times New Roman" w:hAnsi="Times New Roman"/>
          <w:b/>
          <w:color w:val="000000"/>
          <w:sz w:val="20"/>
          <w:szCs w:val="20"/>
        </w:rPr>
        <w:lastRenderedPageBreak/>
        <w:t xml:space="preserve">Formularul nr. </w:t>
      </w:r>
      <w:r w:rsidR="00050536" w:rsidRPr="00787291">
        <w:rPr>
          <w:rFonts w:ascii="Times New Roman" w:hAnsi="Times New Roman"/>
          <w:b/>
          <w:color w:val="000000"/>
          <w:sz w:val="20"/>
          <w:szCs w:val="20"/>
        </w:rPr>
        <w:t>4</w:t>
      </w:r>
    </w:p>
    <w:p w14:paraId="5DF0498C" w14:textId="77777777" w:rsidR="00CB0167" w:rsidRPr="00787291" w:rsidRDefault="00CB0167">
      <w:pPr>
        <w:spacing w:after="0"/>
        <w:jc w:val="both"/>
        <w:rPr>
          <w:rFonts w:ascii="Times New Roman" w:hAnsi="Times New Roman"/>
          <w:sz w:val="20"/>
          <w:szCs w:val="20"/>
        </w:rPr>
      </w:pPr>
      <w:bookmarkStart w:id="0" w:name="_Toc292702278"/>
      <w:bookmarkStart w:id="1" w:name="_Toc108265219"/>
      <w:bookmarkStart w:id="2" w:name="_Toc106526901"/>
      <w:bookmarkStart w:id="3" w:name="_Toc135122237"/>
      <w:bookmarkStart w:id="4" w:name="_Toc106758204"/>
      <w:bookmarkStart w:id="5" w:name="_Toc292702151"/>
      <w:r w:rsidRPr="00787291">
        <w:rPr>
          <w:rFonts w:ascii="Times New Roman" w:hAnsi="Times New Roman"/>
          <w:sz w:val="20"/>
          <w:szCs w:val="20"/>
        </w:rPr>
        <w:t>..............................................</w:t>
      </w:r>
    </w:p>
    <w:p w14:paraId="664272DF" w14:textId="77777777" w:rsidR="00CB0167" w:rsidRPr="00787291" w:rsidRDefault="00CB0167">
      <w:pPr>
        <w:jc w:val="both"/>
        <w:rPr>
          <w:rFonts w:ascii="Times New Roman" w:hAnsi="Times New Roman"/>
          <w:b/>
          <w:color w:val="000000"/>
          <w:sz w:val="20"/>
          <w:szCs w:val="20"/>
        </w:rPr>
      </w:pPr>
      <w:r w:rsidRPr="00787291">
        <w:rPr>
          <w:rFonts w:ascii="Times New Roman" w:hAnsi="Times New Roman"/>
          <w:i/>
          <w:sz w:val="20"/>
          <w:szCs w:val="20"/>
        </w:rPr>
        <w:t>(denumirea/numele ofertant)</w:t>
      </w:r>
      <w:r w:rsidRPr="00787291">
        <w:rPr>
          <w:rFonts w:ascii="Times New Roman" w:hAnsi="Times New Roman"/>
          <w:bCs/>
          <w:sz w:val="20"/>
          <w:szCs w:val="20"/>
        </w:rPr>
        <w:t>:</w:t>
      </w:r>
    </w:p>
    <w:p w14:paraId="1E3DCE40" w14:textId="77777777" w:rsidR="00CB0167" w:rsidRPr="00787291" w:rsidRDefault="00CB0167">
      <w:pPr>
        <w:pStyle w:val="Heading2"/>
        <w:tabs>
          <w:tab w:val="left" w:pos="0"/>
        </w:tabs>
        <w:rPr>
          <w:rFonts w:ascii="Times New Roman" w:hAnsi="Times New Roman"/>
          <w:iCs/>
          <w:caps/>
          <w:color w:val="000000"/>
          <w:sz w:val="20"/>
          <w:szCs w:val="20"/>
        </w:rPr>
      </w:pPr>
    </w:p>
    <w:bookmarkEnd w:id="0"/>
    <w:bookmarkEnd w:id="1"/>
    <w:bookmarkEnd w:id="2"/>
    <w:bookmarkEnd w:id="3"/>
    <w:bookmarkEnd w:id="4"/>
    <w:bookmarkEnd w:id="5"/>
    <w:p w14:paraId="441E1CAE" w14:textId="77777777" w:rsidR="00CB0167" w:rsidRPr="00787291" w:rsidRDefault="00CB0167">
      <w:pPr>
        <w:pStyle w:val="H6"/>
        <w:spacing w:line="360" w:lineRule="auto"/>
        <w:jc w:val="center"/>
        <w:rPr>
          <w:color w:val="000000"/>
          <w:sz w:val="20"/>
        </w:rPr>
      </w:pPr>
      <w:r w:rsidRPr="00787291">
        <w:rPr>
          <w:color w:val="000000"/>
          <w:sz w:val="20"/>
        </w:rPr>
        <w:t>DECLARATIE PRIVIND RESPECTAREA OBLIGATIILOR RELEVANTE DIN DOMENIILE MEDIULUI, SOCIAL SI AL RELATIILOR DE MUNCA</w:t>
      </w:r>
    </w:p>
    <w:p w14:paraId="523F183A" w14:textId="77777777" w:rsidR="00CB0167" w:rsidRPr="00787291" w:rsidRDefault="00CB0167">
      <w:pPr>
        <w:jc w:val="center"/>
        <w:rPr>
          <w:rFonts w:ascii="Times New Roman" w:hAnsi="Times New Roman"/>
          <w:color w:val="000000"/>
          <w:sz w:val="20"/>
          <w:szCs w:val="20"/>
        </w:rPr>
      </w:pPr>
    </w:p>
    <w:p w14:paraId="59913AD1" w14:textId="77777777" w:rsidR="00CB0167" w:rsidRPr="00787291" w:rsidRDefault="00CB0167">
      <w:pPr>
        <w:spacing w:line="360" w:lineRule="auto"/>
        <w:ind w:firstLine="720"/>
        <w:jc w:val="both"/>
        <w:rPr>
          <w:rFonts w:ascii="Times New Roman" w:hAnsi="Times New Roman"/>
          <w:color w:val="000000"/>
          <w:sz w:val="20"/>
          <w:szCs w:val="20"/>
        </w:rPr>
      </w:pPr>
      <w:r w:rsidRPr="00787291">
        <w:rPr>
          <w:rFonts w:ascii="Times New Roman" w:hAnsi="Times New Roman"/>
          <w:color w:val="000000"/>
          <w:sz w:val="20"/>
          <w:szCs w:val="20"/>
        </w:rPr>
        <w:t>Subsemnatul …………………….. (nume si prenume), reprezentant al ……………………….. (denumirea ofertantului) declar pe propria raspundere ca ma angajez sa execut contractul de servicii: ........................................................................................................................................., in conformitate cu regulile obligatorii referitoare la respectarea obligatiilor relevante din domeniul mediului, social si realatiilor de munca, care sunt in vigoare in Romania, iar costul pentru indeplinirea acestor obligatii sunt incluse in pretul ofertei.</w:t>
      </w:r>
    </w:p>
    <w:p w14:paraId="338A4449" w14:textId="77777777" w:rsidR="00CB0167" w:rsidRPr="00787291" w:rsidRDefault="00CB0167">
      <w:pPr>
        <w:spacing w:line="360" w:lineRule="auto"/>
        <w:ind w:firstLine="720"/>
        <w:jc w:val="both"/>
        <w:rPr>
          <w:rFonts w:ascii="Times New Roman" w:hAnsi="Times New Roman"/>
          <w:color w:val="000000"/>
          <w:sz w:val="20"/>
          <w:szCs w:val="20"/>
        </w:rPr>
      </w:pPr>
      <w:r w:rsidRPr="00787291">
        <w:rPr>
          <w:rFonts w:ascii="Times New Roman" w:hAnsi="Times New Roman"/>
          <w:color w:val="000000"/>
          <w:sz w:val="20"/>
          <w:szCs w:val="20"/>
        </w:rPr>
        <w:t xml:space="preserve">De asemenea, declar pe propria raspundere ca la elaborarea ofertei am tinut cont de obligatiile referitoare la conditiile de munca si de protectie a muncii. </w:t>
      </w:r>
    </w:p>
    <w:p w14:paraId="5A6A6E9F" w14:textId="77777777" w:rsidR="00CB0167" w:rsidRPr="00787291" w:rsidRDefault="00CB0167">
      <w:pPr>
        <w:pStyle w:val="text"/>
        <w:widowControl/>
        <w:rPr>
          <w:rFonts w:ascii="Times New Roman" w:hAnsi="Times New Roman"/>
          <w:color w:val="000000"/>
          <w:sz w:val="20"/>
          <w:lang w:val="ro-RO"/>
        </w:rPr>
      </w:pPr>
    </w:p>
    <w:p w14:paraId="4022BC41" w14:textId="77777777" w:rsidR="00CB0167" w:rsidRPr="00787291" w:rsidRDefault="00CB0167">
      <w:pPr>
        <w:spacing w:after="0" w:line="240" w:lineRule="auto"/>
        <w:jc w:val="both"/>
        <w:rPr>
          <w:rFonts w:ascii="Times New Roman" w:hAnsi="Times New Roman"/>
          <w:color w:val="000000"/>
          <w:sz w:val="20"/>
          <w:szCs w:val="20"/>
        </w:rPr>
      </w:pPr>
      <w:r w:rsidRPr="00787291">
        <w:rPr>
          <w:rFonts w:ascii="Times New Roman" w:hAnsi="Times New Roman"/>
          <w:color w:val="000000"/>
          <w:sz w:val="20"/>
          <w:szCs w:val="20"/>
        </w:rPr>
        <w:t>Data completarii:</w:t>
      </w:r>
    </w:p>
    <w:p w14:paraId="0F9CD212" w14:textId="77777777" w:rsidR="00CB0167" w:rsidRPr="00787291" w:rsidRDefault="00CB0167">
      <w:pPr>
        <w:spacing w:after="60" w:line="264" w:lineRule="auto"/>
        <w:ind w:left="450"/>
        <w:rPr>
          <w:rFonts w:ascii="Times New Roman" w:hAnsi="Times New Roman"/>
          <w:color w:val="000000"/>
          <w:sz w:val="20"/>
          <w:szCs w:val="20"/>
        </w:rPr>
      </w:pPr>
    </w:p>
    <w:p w14:paraId="0E33C8D2" w14:textId="77777777" w:rsidR="00CB0167" w:rsidRPr="00787291" w:rsidRDefault="00CB0167">
      <w:pPr>
        <w:spacing w:after="0"/>
        <w:jc w:val="both"/>
        <w:rPr>
          <w:rFonts w:ascii="Times New Roman" w:hAnsi="Times New Roman"/>
          <w:color w:val="000000"/>
          <w:sz w:val="20"/>
          <w:szCs w:val="20"/>
        </w:rPr>
      </w:pPr>
      <w:r w:rsidRPr="00787291">
        <w:rPr>
          <w:rFonts w:ascii="Times New Roman" w:hAnsi="Times New Roman"/>
          <w:color w:val="000000"/>
          <w:sz w:val="20"/>
          <w:szCs w:val="20"/>
        </w:rPr>
        <w:t>Nume, prenume: ………………………………………..</w:t>
      </w:r>
    </w:p>
    <w:p w14:paraId="73ABD051" w14:textId="77777777" w:rsidR="00CB0167" w:rsidRPr="00787291" w:rsidRDefault="00CB0167">
      <w:pPr>
        <w:spacing w:after="0"/>
        <w:jc w:val="both"/>
        <w:rPr>
          <w:rFonts w:ascii="Times New Roman" w:hAnsi="Times New Roman"/>
          <w:b/>
          <w:bCs/>
          <w:i/>
          <w:iCs/>
          <w:color w:val="000000"/>
          <w:sz w:val="20"/>
          <w:szCs w:val="20"/>
        </w:rPr>
      </w:pPr>
      <w:r w:rsidRPr="00787291">
        <w:rPr>
          <w:rFonts w:ascii="Times New Roman" w:hAnsi="Times New Roman"/>
          <w:color w:val="000000"/>
          <w:sz w:val="20"/>
          <w:szCs w:val="20"/>
        </w:rPr>
        <w:t xml:space="preserve">Semnătura ………………………… în calitate de ………………………………………………, autorizat să semnez oferta pentru şi în numele …………………………………………………… ……………………………………………………………………………… </w:t>
      </w:r>
      <w:r w:rsidRPr="00787291">
        <w:rPr>
          <w:rFonts w:ascii="Times New Roman" w:hAnsi="Times New Roman"/>
          <w:i/>
          <w:color w:val="000000"/>
          <w:sz w:val="20"/>
          <w:szCs w:val="20"/>
        </w:rPr>
        <w:t>(denumire ofertant).</w:t>
      </w:r>
      <w:r w:rsidRPr="00787291">
        <w:rPr>
          <w:rFonts w:ascii="Times New Roman" w:hAnsi="Times New Roman"/>
          <w:b/>
          <w:bCs/>
          <w:i/>
          <w:iCs/>
          <w:color w:val="000000"/>
          <w:sz w:val="20"/>
          <w:szCs w:val="20"/>
        </w:rPr>
        <w:t xml:space="preserve"> </w:t>
      </w:r>
    </w:p>
    <w:p w14:paraId="21639DD3" w14:textId="77777777" w:rsidR="00CB0167" w:rsidRPr="00787291" w:rsidRDefault="00CB0167">
      <w:pPr>
        <w:spacing w:after="60" w:line="264" w:lineRule="auto"/>
        <w:ind w:left="450"/>
        <w:rPr>
          <w:rFonts w:ascii="Times New Roman" w:hAnsi="Times New Roman"/>
          <w:bCs/>
          <w:color w:val="000000"/>
          <w:sz w:val="20"/>
          <w:szCs w:val="20"/>
        </w:rPr>
      </w:pPr>
    </w:p>
    <w:p w14:paraId="05AA7ECC" w14:textId="77777777" w:rsidR="00CB0167" w:rsidRPr="00787291" w:rsidRDefault="00CB0167">
      <w:pPr>
        <w:widowControl w:val="0"/>
        <w:autoSpaceDE w:val="0"/>
        <w:autoSpaceDN w:val="0"/>
        <w:adjustRightInd w:val="0"/>
        <w:spacing w:after="0"/>
        <w:ind w:right="-20"/>
        <w:jc w:val="both"/>
        <w:rPr>
          <w:rFonts w:ascii="Times New Roman" w:hAnsi="Times New Roman"/>
          <w:b/>
          <w:sz w:val="20"/>
          <w:szCs w:val="20"/>
        </w:rPr>
      </w:pPr>
    </w:p>
    <w:p w14:paraId="78CF1519" w14:textId="77777777" w:rsidR="00CB0167" w:rsidRPr="00787291" w:rsidRDefault="00CB0167">
      <w:pPr>
        <w:spacing w:after="0"/>
        <w:rPr>
          <w:rFonts w:ascii="Times New Roman" w:hAnsi="Times New Roman"/>
          <w:sz w:val="20"/>
          <w:szCs w:val="20"/>
        </w:rPr>
      </w:pPr>
    </w:p>
    <w:p w14:paraId="3B695ABE" w14:textId="77777777" w:rsidR="00CB0167" w:rsidRPr="00787291" w:rsidRDefault="00CB0167">
      <w:pPr>
        <w:spacing w:after="0"/>
        <w:rPr>
          <w:rFonts w:ascii="Times New Roman" w:hAnsi="Times New Roman"/>
          <w:sz w:val="20"/>
          <w:szCs w:val="20"/>
        </w:rPr>
      </w:pPr>
    </w:p>
    <w:p w14:paraId="53CAEBD6" w14:textId="77777777" w:rsidR="00CB0167" w:rsidRPr="00787291" w:rsidRDefault="00CB0167">
      <w:pPr>
        <w:spacing w:after="0"/>
        <w:rPr>
          <w:rFonts w:ascii="Times New Roman" w:hAnsi="Times New Roman"/>
          <w:sz w:val="20"/>
          <w:szCs w:val="20"/>
        </w:rPr>
      </w:pPr>
    </w:p>
    <w:p w14:paraId="2AC64F27" w14:textId="77777777" w:rsidR="00CB0167" w:rsidRPr="00787291" w:rsidRDefault="00CB0167">
      <w:pPr>
        <w:spacing w:after="0"/>
        <w:rPr>
          <w:rFonts w:ascii="Times New Roman" w:hAnsi="Times New Roman"/>
          <w:sz w:val="20"/>
          <w:szCs w:val="20"/>
        </w:rPr>
      </w:pPr>
    </w:p>
    <w:p w14:paraId="14D75FEA" w14:textId="77777777" w:rsidR="00CB0167" w:rsidRPr="00787291" w:rsidRDefault="00CB0167">
      <w:pPr>
        <w:spacing w:after="0"/>
        <w:rPr>
          <w:rFonts w:ascii="Times New Roman" w:hAnsi="Times New Roman"/>
          <w:sz w:val="20"/>
          <w:szCs w:val="20"/>
        </w:rPr>
      </w:pPr>
    </w:p>
    <w:p w14:paraId="25875832" w14:textId="77777777" w:rsidR="00CB0167" w:rsidRPr="00787291" w:rsidRDefault="00CB0167">
      <w:pPr>
        <w:spacing w:after="0"/>
        <w:rPr>
          <w:rFonts w:ascii="Times New Roman" w:hAnsi="Times New Roman"/>
          <w:sz w:val="20"/>
          <w:szCs w:val="20"/>
        </w:rPr>
      </w:pPr>
    </w:p>
    <w:p w14:paraId="544F34E1" w14:textId="77777777" w:rsidR="00CB0167" w:rsidRPr="00787291" w:rsidRDefault="00CB0167">
      <w:pPr>
        <w:spacing w:after="0"/>
        <w:rPr>
          <w:rFonts w:ascii="Times New Roman" w:hAnsi="Times New Roman"/>
          <w:sz w:val="20"/>
          <w:szCs w:val="20"/>
        </w:rPr>
      </w:pPr>
    </w:p>
    <w:p w14:paraId="7DAC76D9" w14:textId="77777777" w:rsidR="00CB0167" w:rsidRPr="00787291" w:rsidRDefault="00CB0167">
      <w:pPr>
        <w:spacing w:after="0"/>
        <w:rPr>
          <w:rFonts w:ascii="Times New Roman" w:hAnsi="Times New Roman"/>
          <w:sz w:val="20"/>
          <w:szCs w:val="20"/>
        </w:rPr>
      </w:pPr>
    </w:p>
    <w:p w14:paraId="5C585E3D" w14:textId="77777777" w:rsidR="00CB0167" w:rsidRPr="00787291" w:rsidRDefault="00CB0167">
      <w:pPr>
        <w:spacing w:after="0"/>
        <w:rPr>
          <w:rFonts w:ascii="Times New Roman" w:hAnsi="Times New Roman"/>
          <w:sz w:val="20"/>
          <w:szCs w:val="20"/>
        </w:rPr>
      </w:pPr>
    </w:p>
    <w:p w14:paraId="45242A4B" w14:textId="77777777" w:rsidR="00CB0167" w:rsidRPr="00787291" w:rsidRDefault="00CB0167">
      <w:pPr>
        <w:spacing w:after="0"/>
        <w:rPr>
          <w:rFonts w:ascii="Times New Roman" w:hAnsi="Times New Roman"/>
          <w:sz w:val="20"/>
          <w:szCs w:val="20"/>
        </w:rPr>
      </w:pPr>
    </w:p>
    <w:p w14:paraId="17775AD0" w14:textId="77777777" w:rsidR="00CB0167" w:rsidRPr="00787291" w:rsidRDefault="00CB0167">
      <w:pPr>
        <w:spacing w:after="0"/>
        <w:rPr>
          <w:rFonts w:ascii="Times New Roman" w:hAnsi="Times New Roman"/>
          <w:sz w:val="20"/>
          <w:szCs w:val="20"/>
        </w:rPr>
      </w:pPr>
    </w:p>
    <w:p w14:paraId="58E38FB0" w14:textId="77777777" w:rsidR="00CB0167" w:rsidRPr="00787291" w:rsidRDefault="00CB0167">
      <w:pPr>
        <w:spacing w:after="0"/>
        <w:rPr>
          <w:rFonts w:ascii="Times New Roman" w:hAnsi="Times New Roman"/>
          <w:sz w:val="20"/>
          <w:szCs w:val="20"/>
        </w:rPr>
      </w:pPr>
    </w:p>
    <w:p w14:paraId="2D0C40A2" w14:textId="77777777" w:rsidR="000D1087" w:rsidRPr="00787291" w:rsidRDefault="000D1087">
      <w:pPr>
        <w:spacing w:after="0"/>
        <w:rPr>
          <w:rFonts w:ascii="Times New Roman" w:hAnsi="Times New Roman"/>
          <w:sz w:val="20"/>
          <w:szCs w:val="20"/>
        </w:rPr>
      </w:pPr>
    </w:p>
    <w:p w14:paraId="4A185DB1" w14:textId="77777777" w:rsidR="00CB0167" w:rsidRPr="00787291" w:rsidRDefault="00CB0167">
      <w:pPr>
        <w:spacing w:after="0"/>
        <w:rPr>
          <w:rFonts w:ascii="Times New Roman" w:hAnsi="Times New Roman"/>
          <w:sz w:val="20"/>
          <w:szCs w:val="20"/>
        </w:rPr>
      </w:pPr>
    </w:p>
    <w:p w14:paraId="23CF3D26" w14:textId="77777777" w:rsidR="00CB0167" w:rsidRPr="00787291" w:rsidRDefault="00CB0167">
      <w:pPr>
        <w:spacing w:after="0"/>
        <w:rPr>
          <w:rFonts w:ascii="Times New Roman" w:hAnsi="Times New Roman"/>
          <w:sz w:val="20"/>
          <w:szCs w:val="20"/>
        </w:rPr>
      </w:pPr>
    </w:p>
    <w:p w14:paraId="60699938" w14:textId="77777777" w:rsidR="00CB0167" w:rsidRPr="00787291" w:rsidRDefault="00CB0167">
      <w:pPr>
        <w:spacing w:after="0"/>
        <w:rPr>
          <w:rFonts w:ascii="Times New Roman" w:hAnsi="Times New Roman"/>
          <w:sz w:val="20"/>
          <w:szCs w:val="20"/>
        </w:rPr>
      </w:pPr>
    </w:p>
    <w:p w14:paraId="4E27DEF2" w14:textId="77777777" w:rsidR="00CB0167" w:rsidRPr="00787291" w:rsidRDefault="00CB0167">
      <w:pPr>
        <w:spacing w:after="0"/>
        <w:rPr>
          <w:rFonts w:ascii="Times New Roman" w:hAnsi="Times New Roman"/>
          <w:sz w:val="20"/>
          <w:szCs w:val="20"/>
        </w:rPr>
      </w:pPr>
    </w:p>
    <w:p w14:paraId="6AA0CF71" w14:textId="16C7ECFC" w:rsidR="00CB0167" w:rsidRPr="00787291" w:rsidRDefault="00CB0167">
      <w:pPr>
        <w:keepNext/>
        <w:jc w:val="right"/>
        <w:outlineLvl w:val="0"/>
        <w:rPr>
          <w:rFonts w:ascii="Times New Roman" w:hAnsi="Times New Roman"/>
          <w:b/>
          <w:bCs/>
          <w:i/>
          <w:color w:val="000000"/>
          <w:sz w:val="20"/>
          <w:szCs w:val="20"/>
        </w:rPr>
      </w:pPr>
      <w:r w:rsidRPr="00787291">
        <w:rPr>
          <w:rFonts w:ascii="Times New Roman" w:hAnsi="Times New Roman"/>
          <w:b/>
          <w:color w:val="000000"/>
          <w:sz w:val="20"/>
          <w:szCs w:val="20"/>
        </w:rPr>
        <w:lastRenderedPageBreak/>
        <w:t xml:space="preserve">    Formularul nr. </w:t>
      </w:r>
      <w:r w:rsidR="00050536" w:rsidRPr="00787291">
        <w:rPr>
          <w:rFonts w:ascii="Times New Roman" w:hAnsi="Times New Roman"/>
          <w:b/>
          <w:color w:val="000000"/>
          <w:sz w:val="20"/>
          <w:szCs w:val="20"/>
        </w:rPr>
        <w:t>5</w:t>
      </w:r>
    </w:p>
    <w:p w14:paraId="3643009C" w14:textId="77777777" w:rsidR="00CB0167" w:rsidRPr="00787291" w:rsidRDefault="00CB0167">
      <w:pPr>
        <w:spacing w:after="0"/>
        <w:jc w:val="both"/>
        <w:rPr>
          <w:rFonts w:ascii="Times New Roman" w:hAnsi="Times New Roman"/>
          <w:sz w:val="20"/>
          <w:szCs w:val="20"/>
        </w:rPr>
      </w:pPr>
      <w:r w:rsidRPr="00787291">
        <w:rPr>
          <w:rFonts w:ascii="Times New Roman" w:hAnsi="Times New Roman"/>
          <w:sz w:val="20"/>
          <w:szCs w:val="20"/>
        </w:rPr>
        <w:t>..............................................</w:t>
      </w:r>
    </w:p>
    <w:p w14:paraId="437B435A" w14:textId="77777777" w:rsidR="00CB0167" w:rsidRPr="00787291" w:rsidRDefault="00CB0167">
      <w:pPr>
        <w:jc w:val="both"/>
        <w:rPr>
          <w:rFonts w:ascii="Times New Roman" w:hAnsi="Times New Roman"/>
          <w:i/>
          <w:color w:val="000000"/>
          <w:sz w:val="20"/>
          <w:szCs w:val="20"/>
        </w:rPr>
      </w:pPr>
      <w:r w:rsidRPr="00787291">
        <w:rPr>
          <w:rFonts w:ascii="Times New Roman" w:hAnsi="Times New Roman"/>
          <w:i/>
          <w:sz w:val="20"/>
          <w:szCs w:val="20"/>
        </w:rPr>
        <w:t>(denumirea/numele ofertant)</w:t>
      </w:r>
      <w:r w:rsidRPr="00787291">
        <w:rPr>
          <w:rFonts w:ascii="Times New Roman" w:hAnsi="Times New Roman"/>
          <w:bCs/>
          <w:sz w:val="20"/>
          <w:szCs w:val="20"/>
        </w:rPr>
        <w:t>:</w:t>
      </w:r>
      <w:r w:rsidRPr="00787291">
        <w:rPr>
          <w:rFonts w:ascii="Times New Roman" w:hAnsi="Times New Roman"/>
          <w:i/>
          <w:color w:val="000000"/>
          <w:sz w:val="20"/>
          <w:szCs w:val="20"/>
        </w:rPr>
        <w:t xml:space="preserve">                  </w:t>
      </w:r>
    </w:p>
    <w:p w14:paraId="6AD3B600" w14:textId="77777777" w:rsidR="00CB0167" w:rsidRPr="00787291" w:rsidRDefault="00CB0167">
      <w:pPr>
        <w:spacing w:before="120" w:after="120"/>
        <w:jc w:val="both"/>
        <w:rPr>
          <w:rFonts w:ascii="Times New Roman" w:hAnsi="Times New Roman"/>
          <w:color w:val="000000"/>
          <w:sz w:val="20"/>
          <w:szCs w:val="20"/>
        </w:rPr>
      </w:pPr>
    </w:p>
    <w:p w14:paraId="56FA03D4" w14:textId="77777777" w:rsidR="00CB0167" w:rsidRPr="00787291" w:rsidRDefault="00CB0167">
      <w:pPr>
        <w:spacing w:before="120" w:after="120"/>
        <w:jc w:val="both"/>
        <w:rPr>
          <w:rFonts w:ascii="Times New Roman" w:hAnsi="Times New Roman"/>
          <w:color w:val="000000"/>
          <w:sz w:val="20"/>
          <w:szCs w:val="20"/>
        </w:rPr>
      </w:pPr>
    </w:p>
    <w:p w14:paraId="5071B029" w14:textId="77777777" w:rsidR="00CB0167" w:rsidRPr="00787291" w:rsidRDefault="00CB0167">
      <w:pPr>
        <w:keepLines/>
        <w:tabs>
          <w:tab w:val="left" w:pos="720"/>
        </w:tabs>
        <w:spacing w:before="60" w:after="60"/>
        <w:jc w:val="center"/>
        <w:outlineLvl w:val="1"/>
        <w:rPr>
          <w:rFonts w:ascii="Times New Roman" w:hAnsi="Times New Roman"/>
          <w:b/>
          <w:bCs/>
          <w:iCs/>
          <w:color w:val="000000"/>
          <w:sz w:val="20"/>
          <w:szCs w:val="20"/>
        </w:rPr>
      </w:pPr>
    </w:p>
    <w:p w14:paraId="347FEE0F" w14:textId="77777777" w:rsidR="00CB0167" w:rsidRPr="00787291" w:rsidRDefault="00CB0167">
      <w:pPr>
        <w:keepNext/>
        <w:spacing w:after="360"/>
        <w:jc w:val="center"/>
        <w:textAlignment w:val="baseline"/>
        <w:outlineLvl w:val="0"/>
        <w:rPr>
          <w:rFonts w:ascii="Times New Roman" w:hAnsi="Times New Roman"/>
          <w:b/>
          <w:color w:val="000000"/>
          <w:sz w:val="20"/>
          <w:szCs w:val="20"/>
        </w:rPr>
      </w:pPr>
      <w:r w:rsidRPr="00787291">
        <w:rPr>
          <w:rFonts w:ascii="Times New Roman" w:hAnsi="Times New Roman"/>
          <w:b/>
          <w:color w:val="000000"/>
          <w:sz w:val="20"/>
          <w:szCs w:val="20"/>
        </w:rPr>
        <w:t>PROPUNERE TEHNICĂ</w:t>
      </w:r>
    </w:p>
    <w:p w14:paraId="2ADC9522" w14:textId="77777777" w:rsidR="00CB0167" w:rsidRPr="00787291" w:rsidRDefault="00CB0167">
      <w:pPr>
        <w:jc w:val="both"/>
        <w:rPr>
          <w:rFonts w:ascii="Times New Roman" w:hAnsi="Times New Roman"/>
          <w:color w:val="000000"/>
          <w:sz w:val="20"/>
          <w:szCs w:val="20"/>
        </w:rPr>
      </w:pPr>
      <w:r w:rsidRPr="00787291">
        <w:rPr>
          <w:rFonts w:ascii="Times New Roman" w:hAnsi="Times New Roman"/>
          <w:color w:val="000000"/>
          <w:sz w:val="20"/>
          <w:szCs w:val="20"/>
        </w:rPr>
        <w:t xml:space="preserve">Ofertantul va elabora Propunerea Tehnică in conformitate cu cerințele prevăzute în prezentul Caiet de Sarcini. Informațiile din Propunerea Tehnică trebuie să permită̆ identificarea cu ușurință a corespondentei cu cerințele impuse în Caietul de Sarcini. </w:t>
      </w:r>
    </w:p>
    <w:p w14:paraId="6B521177" w14:textId="77777777" w:rsidR="00CB0167" w:rsidRPr="00787291" w:rsidRDefault="00CB0167">
      <w:pPr>
        <w:jc w:val="both"/>
        <w:rPr>
          <w:rFonts w:ascii="Times New Roman" w:hAnsi="Times New Roman"/>
          <w:color w:val="000000"/>
          <w:sz w:val="20"/>
          <w:szCs w:val="20"/>
        </w:rPr>
      </w:pPr>
      <w:r w:rsidRPr="00787291">
        <w:rPr>
          <w:rFonts w:ascii="Times New Roman" w:hAnsi="Times New Roman"/>
          <w:color w:val="000000"/>
          <w:sz w:val="20"/>
          <w:szCs w:val="20"/>
        </w:rPr>
        <w:t>Cerințele cuprinse in Caietul de Sarcini sunt considerate minimale, iar nerespectarea sau neîndeplinirea acestora va conduce la respingerea ofertei.</w:t>
      </w:r>
    </w:p>
    <w:p w14:paraId="4674F372" w14:textId="77777777" w:rsidR="00CB0167" w:rsidRPr="00787291" w:rsidRDefault="00CB0167">
      <w:pPr>
        <w:jc w:val="both"/>
        <w:rPr>
          <w:rFonts w:ascii="Times New Roman" w:hAnsi="Times New Roman"/>
          <w:color w:val="000000"/>
          <w:sz w:val="20"/>
          <w:szCs w:val="20"/>
        </w:rPr>
      </w:pPr>
      <w:r w:rsidRPr="00787291">
        <w:rPr>
          <w:rFonts w:ascii="Times New Roman" w:hAnsi="Times New Roman"/>
          <w:color w:val="000000"/>
          <w:sz w:val="20"/>
          <w:szCs w:val="20"/>
        </w:rPr>
        <w:t xml:space="preserve">În cadrul Propunerii Tehnice, ofertanții vor prezenta minim următoarele informații: </w:t>
      </w:r>
    </w:p>
    <w:p w14:paraId="37C71EDD" w14:textId="77777777" w:rsidR="000E4002" w:rsidRPr="000E4002" w:rsidRDefault="000E4002" w:rsidP="000E4002">
      <w:pPr>
        <w:spacing w:after="0" w:line="240" w:lineRule="auto"/>
        <w:ind w:firstLine="720"/>
        <w:jc w:val="both"/>
        <w:rPr>
          <w:rFonts w:ascii="Times New Roman" w:eastAsia="GlyphLessFont" w:hAnsi="Times New Roman"/>
          <w:sz w:val="20"/>
          <w:szCs w:val="20"/>
        </w:rPr>
      </w:pPr>
      <w:r w:rsidRPr="000E4002">
        <w:rPr>
          <w:rFonts w:ascii="Times New Roman" w:eastAsia="GlyphLessFont" w:hAnsi="Times New Roman"/>
          <w:sz w:val="20"/>
          <w:szCs w:val="20"/>
        </w:rPr>
        <w:t>- Metodologia de prestare a serviciilor;</w:t>
      </w:r>
    </w:p>
    <w:p w14:paraId="6CF7C3D2" w14:textId="77777777" w:rsidR="000E4002" w:rsidRPr="000E4002" w:rsidRDefault="000E4002" w:rsidP="000E4002">
      <w:pPr>
        <w:spacing w:after="0" w:line="240" w:lineRule="auto"/>
        <w:ind w:firstLine="720"/>
        <w:jc w:val="both"/>
        <w:rPr>
          <w:rFonts w:ascii="Times New Roman" w:eastAsia="GlyphLessFont" w:hAnsi="Times New Roman"/>
          <w:sz w:val="20"/>
          <w:szCs w:val="20"/>
        </w:rPr>
      </w:pPr>
      <w:r w:rsidRPr="000E4002">
        <w:rPr>
          <w:rFonts w:ascii="Times New Roman" w:eastAsia="GlyphLessFont" w:hAnsi="Times New Roman"/>
          <w:sz w:val="20"/>
          <w:szCs w:val="20"/>
        </w:rPr>
        <w:t>- Organizarea si planificarea activitatilor si graficul de indeplinire a serviciilor;</w:t>
      </w:r>
    </w:p>
    <w:p w14:paraId="782050B0" w14:textId="77777777" w:rsidR="000E4002" w:rsidRPr="000E4002" w:rsidRDefault="000E4002" w:rsidP="000E4002">
      <w:pPr>
        <w:spacing w:after="0" w:line="240" w:lineRule="auto"/>
        <w:ind w:firstLine="720"/>
        <w:jc w:val="both"/>
        <w:rPr>
          <w:rFonts w:ascii="Times New Roman" w:eastAsia="GlyphLessFont" w:hAnsi="Times New Roman"/>
          <w:sz w:val="20"/>
          <w:szCs w:val="20"/>
        </w:rPr>
      </w:pPr>
      <w:r w:rsidRPr="000E4002">
        <w:rPr>
          <w:rFonts w:ascii="Times New Roman" w:eastAsia="GlyphLessFont" w:hAnsi="Times New Roman"/>
          <w:sz w:val="20"/>
          <w:szCs w:val="20"/>
        </w:rPr>
        <w:t>- Propunerea tehnica va fi elaborat</w:t>
      </w:r>
      <w:r w:rsidRPr="000E4002">
        <w:rPr>
          <w:rFonts w:ascii="Times New Roman" w:eastAsia="GlyphLessFont" w:hAnsi="Times New Roman"/>
          <w:sz w:val="20"/>
          <w:szCs w:val="20"/>
          <w:lang w:val="en-US"/>
        </w:rPr>
        <w:t>a</w:t>
      </w:r>
      <w:r w:rsidRPr="000E4002">
        <w:rPr>
          <w:rFonts w:ascii="Times New Roman" w:eastAsia="GlyphLessFont" w:hAnsi="Times New Roman"/>
          <w:sz w:val="20"/>
          <w:szCs w:val="20"/>
        </w:rPr>
        <w:t xml:space="preserve"> astfel </w:t>
      </w:r>
      <w:proofErr w:type="spellStart"/>
      <w:r w:rsidRPr="000E4002">
        <w:rPr>
          <w:rFonts w:ascii="Times New Roman" w:eastAsia="GlyphLessFont" w:hAnsi="Times New Roman"/>
          <w:sz w:val="20"/>
          <w:szCs w:val="20"/>
          <w:lang w:val="en-US"/>
        </w:rPr>
        <w:t>i</w:t>
      </w:r>
      <w:proofErr w:type="spellEnd"/>
      <w:r w:rsidRPr="000E4002">
        <w:rPr>
          <w:rFonts w:ascii="Times New Roman" w:eastAsia="GlyphLessFont" w:hAnsi="Times New Roman"/>
          <w:sz w:val="20"/>
          <w:szCs w:val="20"/>
        </w:rPr>
        <w:t>ncat s</w:t>
      </w:r>
      <w:r w:rsidRPr="000E4002">
        <w:rPr>
          <w:rFonts w:ascii="Times New Roman" w:eastAsia="GlyphLessFont" w:hAnsi="Times New Roman"/>
          <w:sz w:val="20"/>
          <w:szCs w:val="20"/>
          <w:lang w:val="en-US"/>
        </w:rPr>
        <w:t>a</w:t>
      </w:r>
      <w:r w:rsidRPr="000E4002">
        <w:rPr>
          <w:rFonts w:ascii="Times New Roman" w:eastAsia="GlyphLessFont" w:hAnsi="Times New Roman"/>
          <w:sz w:val="20"/>
          <w:szCs w:val="20"/>
        </w:rPr>
        <w:t xml:space="preserve"> rezulte ca sunt indeplinite toate cerintele</w:t>
      </w:r>
      <w:r w:rsidRPr="000E4002">
        <w:rPr>
          <w:rFonts w:ascii="Times New Roman" w:eastAsia="GlyphLessFont" w:hAnsi="Times New Roman"/>
          <w:sz w:val="20"/>
          <w:szCs w:val="20"/>
          <w:lang w:val="en-US"/>
        </w:rPr>
        <w:t xml:space="preserve"> </w:t>
      </w:r>
      <w:r w:rsidRPr="000E4002">
        <w:rPr>
          <w:rFonts w:ascii="Times New Roman" w:eastAsia="GlyphLessFont" w:hAnsi="Times New Roman"/>
          <w:sz w:val="20"/>
          <w:szCs w:val="20"/>
        </w:rPr>
        <w:t>mentionate in Caietul de sarcini.</w:t>
      </w:r>
    </w:p>
    <w:p w14:paraId="3081C11B" w14:textId="77777777" w:rsidR="00CB0167" w:rsidRPr="00787291" w:rsidRDefault="00CB0167">
      <w:pPr>
        <w:shd w:val="clear" w:color="auto" w:fill="FFFFFF"/>
        <w:spacing w:before="240"/>
        <w:rPr>
          <w:rFonts w:ascii="Times New Roman" w:hAnsi="Times New Roman"/>
          <w:color w:val="000000"/>
          <w:sz w:val="20"/>
          <w:szCs w:val="20"/>
        </w:rPr>
      </w:pPr>
      <w:r w:rsidRPr="00787291">
        <w:rPr>
          <w:rFonts w:ascii="Times New Roman" w:hAnsi="Times New Roman"/>
          <w:color w:val="000000"/>
          <w:sz w:val="20"/>
          <w:szCs w:val="20"/>
        </w:rPr>
        <w:t xml:space="preserve">Data </w:t>
      </w:r>
      <w:r w:rsidR="00B10CD3" w:rsidRPr="00787291">
        <w:rPr>
          <w:rFonts w:ascii="Times New Roman" w:hAnsi="Times New Roman"/>
          <w:color w:val="000000"/>
          <w:sz w:val="20"/>
          <w:szCs w:val="20"/>
        </w:rPr>
        <w:t>completării</w:t>
      </w:r>
      <w:r w:rsidRPr="00787291">
        <w:rPr>
          <w:rFonts w:ascii="Times New Roman" w:hAnsi="Times New Roman"/>
          <w:color w:val="000000"/>
          <w:sz w:val="20"/>
          <w:szCs w:val="20"/>
        </w:rPr>
        <w:t>:</w:t>
      </w:r>
    </w:p>
    <w:p w14:paraId="1A57BC49" w14:textId="77777777" w:rsidR="00050536" w:rsidRPr="00787291" w:rsidRDefault="00050536">
      <w:pPr>
        <w:shd w:val="clear" w:color="auto" w:fill="FFFFFF"/>
        <w:spacing w:before="240"/>
        <w:rPr>
          <w:rFonts w:ascii="Times New Roman" w:hAnsi="Times New Roman"/>
          <w:color w:val="000000"/>
          <w:sz w:val="20"/>
          <w:szCs w:val="20"/>
        </w:rPr>
      </w:pPr>
    </w:p>
    <w:p w14:paraId="2E5373AE" w14:textId="77777777" w:rsidR="00050536" w:rsidRPr="00787291" w:rsidRDefault="00050536">
      <w:pPr>
        <w:shd w:val="clear" w:color="auto" w:fill="FFFFFF"/>
        <w:spacing w:before="240"/>
        <w:rPr>
          <w:rFonts w:ascii="Times New Roman" w:hAnsi="Times New Roman"/>
          <w:color w:val="000000"/>
          <w:sz w:val="20"/>
          <w:szCs w:val="20"/>
        </w:rPr>
      </w:pPr>
    </w:p>
    <w:p w14:paraId="05CA9F8C" w14:textId="77777777" w:rsidR="00050536" w:rsidRPr="00787291" w:rsidRDefault="00050536">
      <w:pPr>
        <w:shd w:val="clear" w:color="auto" w:fill="FFFFFF"/>
        <w:spacing w:before="240"/>
        <w:rPr>
          <w:rFonts w:ascii="Times New Roman" w:hAnsi="Times New Roman"/>
          <w:color w:val="000000"/>
          <w:sz w:val="20"/>
          <w:szCs w:val="20"/>
        </w:rPr>
      </w:pPr>
    </w:p>
    <w:p w14:paraId="3BE2D38F" w14:textId="77777777" w:rsidR="00050536" w:rsidRPr="00787291" w:rsidRDefault="00050536">
      <w:pPr>
        <w:shd w:val="clear" w:color="auto" w:fill="FFFFFF"/>
        <w:spacing w:before="240"/>
        <w:rPr>
          <w:rFonts w:ascii="Times New Roman" w:hAnsi="Times New Roman"/>
          <w:color w:val="000000"/>
          <w:sz w:val="20"/>
          <w:szCs w:val="20"/>
        </w:rPr>
      </w:pPr>
    </w:p>
    <w:p w14:paraId="756668C9" w14:textId="77777777" w:rsidR="00050536" w:rsidRPr="00787291" w:rsidRDefault="00050536">
      <w:pPr>
        <w:shd w:val="clear" w:color="auto" w:fill="FFFFFF"/>
        <w:spacing w:before="240"/>
        <w:rPr>
          <w:rFonts w:ascii="Times New Roman" w:hAnsi="Times New Roman"/>
          <w:color w:val="000000"/>
          <w:sz w:val="20"/>
          <w:szCs w:val="20"/>
        </w:rPr>
      </w:pPr>
    </w:p>
    <w:p w14:paraId="3D560C63" w14:textId="77777777" w:rsidR="00050536" w:rsidRPr="00787291" w:rsidRDefault="00050536">
      <w:pPr>
        <w:shd w:val="clear" w:color="auto" w:fill="FFFFFF"/>
        <w:spacing w:before="240"/>
        <w:rPr>
          <w:rFonts w:ascii="Times New Roman" w:hAnsi="Times New Roman"/>
          <w:color w:val="000000"/>
          <w:sz w:val="20"/>
          <w:szCs w:val="20"/>
        </w:rPr>
      </w:pPr>
    </w:p>
    <w:p w14:paraId="3371B194" w14:textId="77777777" w:rsidR="00050536" w:rsidRDefault="00050536">
      <w:pPr>
        <w:shd w:val="clear" w:color="auto" w:fill="FFFFFF"/>
        <w:spacing w:before="240"/>
        <w:rPr>
          <w:rFonts w:ascii="Times New Roman" w:hAnsi="Times New Roman"/>
          <w:color w:val="000000"/>
          <w:sz w:val="20"/>
          <w:szCs w:val="20"/>
        </w:rPr>
      </w:pPr>
    </w:p>
    <w:p w14:paraId="0229B1E1" w14:textId="77777777" w:rsidR="00A82E67" w:rsidRPr="00787291" w:rsidRDefault="00A82E67">
      <w:pPr>
        <w:shd w:val="clear" w:color="auto" w:fill="FFFFFF"/>
        <w:spacing w:before="240"/>
        <w:rPr>
          <w:rFonts w:ascii="Times New Roman" w:hAnsi="Times New Roman"/>
          <w:color w:val="000000"/>
          <w:sz w:val="20"/>
          <w:szCs w:val="20"/>
        </w:rPr>
      </w:pPr>
    </w:p>
    <w:p w14:paraId="0B296362" w14:textId="77777777" w:rsidR="00050536" w:rsidRPr="00787291" w:rsidRDefault="00050536">
      <w:pPr>
        <w:shd w:val="clear" w:color="auto" w:fill="FFFFFF"/>
        <w:spacing w:before="240"/>
        <w:rPr>
          <w:rFonts w:ascii="Times New Roman" w:hAnsi="Times New Roman"/>
          <w:color w:val="000000"/>
          <w:sz w:val="20"/>
          <w:szCs w:val="20"/>
        </w:rPr>
      </w:pPr>
    </w:p>
    <w:p w14:paraId="33DFFC37" w14:textId="77777777" w:rsidR="00050536" w:rsidRPr="00787291" w:rsidRDefault="00050536">
      <w:pPr>
        <w:shd w:val="clear" w:color="auto" w:fill="FFFFFF"/>
        <w:spacing w:before="240"/>
        <w:rPr>
          <w:rFonts w:ascii="Times New Roman" w:hAnsi="Times New Roman"/>
          <w:color w:val="000000"/>
          <w:sz w:val="20"/>
          <w:szCs w:val="20"/>
        </w:rPr>
      </w:pPr>
    </w:p>
    <w:p w14:paraId="6FBDA436" w14:textId="0EDB398B" w:rsidR="00050536" w:rsidRPr="00787291" w:rsidRDefault="00050536" w:rsidP="00050536">
      <w:pPr>
        <w:spacing w:after="0"/>
        <w:jc w:val="right"/>
        <w:rPr>
          <w:rFonts w:ascii="Times New Roman" w:hAnsi="Times New Roman"/>
          <w:b/>
          <w:bCs/>
          <w:color w:val="000000"/>
          <w:sz w:val="20"/>
          <w:szCs w:val="20"/>
        </w:rPr>
      </w:pPr>
      <w:r w:rsidRPr="00787291">
        <w:rPr>
          <w:rFonts w:ascii="Times New Roman" w:hAnsi="Times New Roman"/>
          <w:sz w:val="20"/>
          <w:szCs w:val="20"/>
        </w:rPr>
        <w:lastRenderedPageBreak/>
        <w:t>..............................................</w:t>
      </w:r>
      <w:r w:rsidRPr="00787291">
        <w:rPr>
          <w:rFonts w:ascii="Times New Roman" w:hAnsi="Times New Roman"/>
          <w:sz w:val="20"/>
          <w:szCs w:val="20"/>
        </w:rPr>
        <w:tab/>
      </w:r>
      <w:r w:rsidRPr="00787291">
        <w:rPr>
          <w:rFonts w:ascii="Times New Roman" w:hAnsi="Times New Roman"/>
          <w:sz w:val="20"/>
          <w:szCs w:val="20"/>
        </w:rPr>
        <w:tab/>
      </w:r>
      <w:r w:rsidRPr="00787291">
        <w:rPr>
          <w:rFonts w:ascii="Times New Roman" w:hAnsi="Times New Roman"/>
          <w:sz w:val="20"/>
          <w:szCs w:val="20"/>
        </w:rPr>
        <w:tab/>
      </w:r>
      <w:r w:rsidRPr="00787291">
        <w:rPr>
          <w:rFonts w:ascii="Times New Roman" w:hAnsi="Times New Roman"/>
          <w:sz w:val="20"/>
          <w:szCs w:val="20"/>
        </w:rPr>
        <w:tab/>
      </w:r>
      <w:r w:rsidRPr="00787291">
        <w:rPr>
          <w:rFonts w:ascii="Times New Roman" w:hAnsi="Times New Roman"/>
          <w:sz w:val="20"/>
          <w:szCs w:val="20"/>
        </w:rPr>
        <w:tab/>
      </w:r>
      <w:r w:rsidRPr="00787291">
        <w:rPr>
          <w:rFonts w:ascii="Times New Roman" w:hAnsi="Times New Roman"/>
          <w:sz w:val="20"/>
          <w:szCs w:val="20"/>
        </w:rPr>
        <w:tab/>
      </w:r>
      <w:r w:rsidRPr="00787291">
        <w:rPr>
          <w:rFonts w:ascii="Times New Roman" w:hAnsi="Times New Roman"/>
          <w:sz w:val="20"/>
          <w:szCs w:val="20"/>
        </w:rPr>
        <w:tab/>
      </w:r>
      <w:r w:rsidRPr="00787291">
        <w:rPr>
          <w:rFonts w:ascii="Times New Roman" w:hAnsi="Times New Roman"/>
          <w:b/>
          <w:bCs/>
          <w:color w:val="000000"/>
          <w:sz w:val="20"/>
          <w:szCs w:val="20"/>
        </w:rPr>
        <w:t>Formular nr. 6</w:t>
      </w:r>
      <w:r w:rsidRPr="00787291">
        <w:rPr>
          <w:rFonts w:ascii="Times New Roman" w:hAnsi="Times New Roman"/>
          <w:sz w:val="20"/>
          <w:szCs w:val="20"/>
        </w:rPr>
        <w:tab/>
      </w:r>
      <w:r w:rsidRPr="00787291">
        <w:rPr>
          <w:rFonts w:ascii="Times New Roman" w:hAnsi="Times New Roman"/>
          <w:sz w:val="20"/>
          <w:szCs w:val="20"/>
        </w:rPr>
        <w:tab/>
      </w:r>
    </w:p>
    <w:p w14:paraId="5951A0A7" w14:textId="77777777" w:rsidR="00050536" w:rsidRPr="00787291" w:rsidRDefault="00050536" w:rsidP="00050536">
      <w:pPr>
        <w:spacing w:after="0"/>
        <w:jc w:val="both"/>
        <w:rPr>
          <w:rFonts w:ascii="Times New Roman" w:hAnsi="Times New Roman"/>
          <w:sz w:val="20"/>
          <w:szCs w:val="20"/>
        </w:rPr>
      </w:pPr>
      <w:r w:rsidRPr="00787291">
        <w:rPr>
          <w:rFonts w:ascii="Times New Roman" w:hAnsi="Times New Roman"/>
          <w:i/>
          <w:sz w:val="20"/>
          <w:szCs w:val="20"/>
        </w:rPr>
        <w:t>(denumirea/numele ofertant)</w:t>
      </w:r>
    </w:p>
    <w:p w14:paraId="2B8D1C62" w14:textId="77777777" w:rsidR="00050536" w:rsidRPr="00787291" w:rsidRDefault="00050536" w:rsidP="00050536">
      <w:pPr>
        <w:spacing w:after="0"/>
        <w:rPr>
          <w:rFonts w:ascii="Times New Roman" w:hAnsi="Times New Roman"/>
          <w:b/>
          <w:i/>
          <w:sz w:val="20"/>
          <w:szCs w:val="20"/>
        </w:rPr>
      </w:pPr>
    </w:p>
    <w:p w14:paraId="5F869CCA" w14:textId="77777777" w:rsidR="00050536" w:rsidRPr="00787291" w:rsidRDefault="00050536" w:rsidP="00050536">
      <w:pPr>
        <w:spacing w:after="0"/>
        <w:jc w:val="center"/>
        <w:rPr>
          <w:rFonts w:ascii="Times New Roman" w:hAnsi="Times New Roman"/>
          <w:sz w:val="20"/>
          <w:szCs w:val="20"/>
        </w:rPr>
      </w:pPr>
      <w:r w:rsidRPr="00787291">
        <w:rPr>
          <w:rFonts w:ascii="Times New Roman" w:hAnsi="Times New Roman"/>
          <w:b/>
          <w:sz w:val="20"/>
          <w:szCs w:val="20"/>
        </w:rPr>
        <w:t>FORMULAR DE OFERTĂ FINANCIARĂ</w:t>
      </w:r>
    </w:p>
    <w:p w14:paraId="4A39CC45" w14:textId="77777777" w:rsidR="00050536" w:rsidRPr="00787291" w:rsidRDefault="00050536" w:rsidP="00050536">
      <w:pPr>
        <w:spacing w:after="0"/>
        <w:jc w:val="center"/>
        <w:rPr>
          <w:rFonts w:ascii="Times New Roman" w:hAnsi="Times New Roman"/>
          <w:b/>
          <w:sz w:val="20"/>
          <w:szCs w:val="20"/>
        </w:rPr>
      </w:pPr>
    </w:p>
    <w:p w14:paraId="265E5992" w14:textId="77777777" w:rsidR="00050536" w:rsidRPr="00787291" w:rsidRDefault="00050536" w:rsidP="00050536">
      <w:pPr>
        <w:pStyle w:val="WW-Default"/>
        <w:rPr>
          <w:sz w:val="20"/>
          <w:szCs w:val="20"/>
          <w:lang w:val="ro-RO"/>
        </w:rPr>
      </w:pPr>
      <w:r w:rsidRPr="00787291">
        <w:rPr>
          <w:sz w:val="20"/>
          <w:szCs w:val="20"/>
          <w:lang w:val="ro-RO"/>
        </w:rPr>
        <w:t xml:space="preserve">Către,     </w:t>
      </w:r>
      <w:r w:rsidRPr="00787291">
        <w:rPr>
          <w:b/>
          <w:color w:val="auto"/>
          <w:sz w:val="20"/>
          <w:szCs w:val="20"/>
          <w:lang w:val="ro-RO"/>
        </w:rPr>
        <w:t>MUNICIPIUL SLOBOZIA, Str. Episcopiei, Nr. 1. Slobozia, Județ Ialomița, România</w:t>
      </w:r>
    </w:p>
    <w:p w14:paraId="0C9EFC1A" w14:textId="77777777" w:rsidR="00050536" w:rsidRPr="00787291" w:rsidRDefault="00050536" w:rsidP="00050536">
      <w:pPr>
        <w:spacing w:after="0"/>
        <w:jc w:val="both"/>
        <w:rPr>
          <w:rFonts w:ascii="Times New Roman" w:hAnsi="Times New Roman"/>
          <w:b/>
          <w:i/>
          <w:sz w:val="20"/>
          <w:szCs w:val="20"/>
        </w:rPr>
      </w:pPr>
    </w:p>
    <w:p w14:paraId="4A3A1E8D" w14:textId="77777777" w:rsidR="00050536" w:rsidRPr="00787291" w:rsidRDefault="00050536" w:rsidP="00050536">
      <w:pPr>
        <w:spacing w:after="0"/>
        <w:ind w:firstLine="720"/>
        <w:jc w:val="both"/>
        <w:rPr>
          <w:rFonts w:ascii="Times New Roman" w:hAnsi="Times New Roman"/>
          <w:i/>
          <w:sz w:val="20"/>
          <w:szCs w:val="20"/>
        </w:rPr>
      </w:pPr>
    </w:p>
    <w:p w14:paraId="32B2EE66" w14:textId="77777777" w:rsidR="00050536" w:rsidRPr="00787291" w:rsidRDefault="00050536" w:rsidP="00050536">
      <w:pPr>
        <w:spacing w:after="0"/>
        <w:jc w:val="both"/>
        <w:rPr>
          <w:rFonts w:ascii="Times New Roman" w:hAnsi="Times New Roman"/>
          <w:sz w:val="20"/>
          <w:szCs w:val="20"/>
        </w:rPr>
      </w:pPr>
      <w:r w:rsidRPr="00787291">
        <w:rPr>
          <w:rFonts w:ascii="Times New Roman" w:hAnsi="Times New Roman"/>
          <w:sz w:val="20"/>
          <w:szCs w:val="20"/>
        </w:rPr>
        <w:t>1. Examinând documentaţia de atribuire, subsemnaţii, reprezentanţi ai ofertantului .......................................................................................... (</w:t>
      </w:r>
      <w:r w:rsidRPr="00787291">
        <w:rPr>
          <w:rFonts w:ascii="Times New Roman" w:hAnsi="Times New Roman"/>
          <w:i/>
          <w:sz w:val="20"/>
          <w:szCs w:val="20"/>
        </w:rPr>
        <w:t xml:space="preserve">denumirea/numele ofertantului) </w:t>
      </w:r>
      <w:r w:rsidRPr="00787291">
        <w:rPr>
          <w:rFonts w:ascii="Times New Roman" w:hAnsi="Times New Roman"/>
          <w:sz w:val="20"/>
          <w:szCs w:val="20"/>
        </w:rPr>
        <w:t xml:space="preserve">ne oferim ca, în conformitate cu prevederile şi cerinţele cuprinse în documentaţia mai sus mentionată, să prestăm ............................................................... </w:t>
      </w:r>
      <w:r w:rsidRPr="00787291">
        <w:rPr>
          <w:rFonts w:ascii="Times New Roman" w:hAnsi="Times New Roman"/>
          <w:i/>
          <w:sz w:val="20"/>
          <w:szCs w:val="20"/>
        </w:rPr>
        <w:t xml:space="preserve">(denumirea serviciului) </w:t>
      </w:r>
      <w:r w:rsidRPr="00787291">
        <w:rPr>
          <w:rFonts w:ascii="Times New Roman" w:hAnsi="Times New Roman"/>
          <w:sz w:val="20"/>
          <w:szCs w:val="20"/>
        </w:rPr>
        <w:t xml:space="preserve">pentru suma de </w:t>
      </w:r>
      <w:r w:rsidRPr="00787291">
        <w:rPr>
          <w:rFonts w:ascii="Times New Roman" w:hAnsi="Times New Roman"/>
          <w:i/>
          <w:sz w:val="20"/>
          <w:szCs w:val="20"/>
        </w:rPr>
        <w:t xml:space="preserve">.................................. (suma în litere şi în cifre, precum şi moneda ofertei) </w:t>
      </w:r>
      <w:r w:rsidRPr="00787291">
        <w:rPr>
          <w:rFonts w:ascii="Times New Roman" w:hAnsi="Times New Roman"/>
          <w:sz w:val="20"/>
          <w:szCs w:val="20"/>
        </w:rPr>
        <w:t>platibilă după recepţia</w:t>
      </w:r>
      <w:r w:rsidRPr="00787291">
        <w:rPr>
          <w:rFonts w:ascii="Times New Roman" w:hAnsi="Times New Roman"/>
          <w:i/>
          <w:sz w:val="20"/>
          <w:szCs w:val="20"/>
        </w:rPr>
        <w:t xml:space="preserve"> </w:t>
      </w:r>
      <w:r w:rsidRPr="00787291">
        <w:rPr>
          <w:rFonts w:ascii="Times New Roman" w:hAnsi="Times New Roman"/>
          <w:sz w:val="20"/>
          <w:szCs w:val="20"/>
        </w:rPr>
        <w:t>serviciilor, la care se adaugă TVA în valoare de ..............................................</w:t>
      </w:r>
      <w:r w:rsidRPr="00787291">
        <w:rPr>
          <w:rFonts w:ascii="Times New Roman" w:hAnsi="Times New Roman"/>
          <w:i/>
          <w:sz w:val="20"/>
          <w:szCs w:val="20"/>
        </w:rPr>
        <w:t xml:space="preserve"> (suma în litere şi în cifre, precum şi moneda ofertei).</w:t>
      </w:r>
    </w:p>
    <w:p w14:paraId="15709D78" w14:textId="77777777" w:rsidR="00050536" w:rsidRPr="00787291" w:rsidRDefault="00050536" w:rsidP="00050536">
      <w:pPr>
        <w:spacing w:after="0"/>
        <w:jc w:val="both"/>
        <w:rPr>
          <w:rFonts w:ascii="Times New Roman" w:hAnsi="Times New Roman"/>
          <w:sz w:val="20"/>
          <w:szCs w:val="20"/>
        </w:rPr>
      </w:pPr>
      <w:r w:rsidRPr="00787291">
        <w:rPr>
          <w:rFonts w:ascii="Times New Roman" w:hAnsi="Times New Roman"/>
          <w:sz w:val="20"/>
          <w:szCs w:val="20"/>
        </w:rPr>
        <w:t>2. Ne angajăm ca, în cazul în care oferta noastră este stabilită câştigătoare, să prestăm serviciile din anexă, în graficul de timp solicitat de autoritatea contractantă (se va indica anexa la formular).</w:t>
      </w:r>
    </w:p>
    <w:p w14:paraId="1C55B2FA" w14:textId="77777777" w:rsidR="00050536" w:rsidRPr="00787291" w:rsidRDefault="00050536" w:rsidP="00050536">
      <w:pPr>
        <w:spacing w:after="0"/>
        <w:jc w:val="both"/>
        <w:rPr>
          <w:rFonts w:ascii="Times New Roman" w:hAnsi="Times New Roman"/>
          <w:sz w:val="20"/>
          <w:szCs w:val="20"/>
        </w:rPr>
      </w:pPr>
      <w:r w:rsidRPr="00787291">
        <w:rPr>
          <w:rFonts w:ascii="Times New Roman" w:hAnsi="Times New Roman"/>
          <w:sz w:val="20"/>
          <w:szCs w:val="20"/>
        </w:rPr>
        <w:t xml:space="preserve">3. Ne angajăm să menţinem această ofertă valabilă pentru o durată de ................................................................................... zile </w:t>
      </w:r>
      <w:r w:rsidRPr="00787291">
        <w:rPr>
          <w:rFonts w:ascii="Times New Roman" w:hAnsi="Times New Roman"/>
          <w:i/>
          <w:sz w:val="20"/>
          <w:szCs w:val="20"/>
        </w:rPr>
        <w:t>(durata în litere şi cifre)</w:t>
      </w:r>
    </w:p>
    <w:p w14:paraId="1EBFE502" w14:textId="77777777" w:rsidR="00050536" w:rsidRPr="00787291" w:rsidRDefault="00050536" w:rsidP="00050536">
      <w:pPr>
        <w:spacing w:after="0"/>
        <w:jc w:val="both"/>
        <w:rPr>
          <w:rFonts w:ascii="Times New Roman" w:hAnsi="Times New Roman"/>
          <w:sz w:val="20"/>
          <w:szCs w:val="20"/>
        </w:rPr>
      </w:pPr>
      <w:r w:rsidRPr="00787291">
        <w:rPr>
          <w:rFonts w:ascii="Times New Roman" w:hAnsi="Times New Roman"/>
          <w:sz w:val="20"/>
          <w:szCs w:val="20"/>
        </w:rPr>
        <w:t>respectiv până la data de ....................... (</w:t>
      </w:r>
      <w:r w:rsidRPr="00787291">
        <w:rPr>
          <w:rFonts w:ascii="Times New Roman" w:hAnsi="Times New Roman"/>
          <w:i/>
          <w:sz w:val="20"/>
          <w:szCs w:val="20"/>
        </w:rPr>
        <w:t>ziua/luna/anul)</w:t>
      </w:r>
      <w:r w:rsidRPr="00787291">
        <w:rPr>
          <w:rFonts w:ascii="Times New Roman" w:hAnsi="Times New Roman"/>
          <w:sz w:val="20"/>
          <w:szCs w:val="20"/>
        </w:rPr>
        <w:t xml:space="preserve"> şi ea va rămâne obligatorie pentru noi şi poate fi acceptată oricând înainte de expirarea perioadei de valabilitate.</w:t>
      </w:r>
    </w:p>
    <w:p w14:paraId="42C13C71" w14:textId="77777777" w:rsidR="00050536" w:rsidRPr="00787291" w:rsidRDefault="00050536" w:rsidP="00050536">
      <w:pPr>
        <w:spacing w:after="0"/>
        <w:ind w:firstLine="720"/>
        <w:jc w:val="both"/>
        <w:rPr>
          <w:rFonts w:ascii="Times New Roman" w:hAnsi="Times New Roman"/>
          <w:sz w:val="20"/>
          <w:szCs w:val="20"/>
        </w:rPr>
      </w:pPr>
    </w:p>
    <w:p w14:paraId="0A38962B" w14:textId="77777777" w:rsidR="00050536" w:rsidRPr="00787291" w:rsidRDefault="00050536" w:rsidP="00050536">
      <w:pPr>
        <w:spacing w:after="0"/>
        <w:jc w:val="both"/>
        <w:rPr>
          <w:rFonts w:ascii="Times New Roman" w:hAnsi="Times New Roman"/>
          <w:sz w:val="20"/>
          <w:szCs w:val="20"/>
        </w:rPr>
      </w:pPr>
      <w:r w:rsidRPr="00787291">
        <w:rPr>
          <w:rFonts w:ascii="Times New Roman" w:hAnsi="Times New Roman"/>
          <w:sz w:val="20"/>
          <w:szCs w:val="20"/>
        </w:rPr>
        <w:t>4. Am înţeles şi consimţim că, în cazul în care oferta noastră este stabilită ca fiind câştigătoare, să constituim garanţia de bună execuţie în conformitate cu prevederile din documentaţia de atribuire.</w:t>
      </w:r>
    </w:p>
    <w:p w14:paraId="37E59E4D" w14:textId="77777777" w:rsidR="00050536" w:rsidRPr="00787291" w:rsidRDefault="00050536" w:rsidP="00050536">
      <w:pPr>
        <w:spacing w:after="0"/>
        <w:ind w:firstLine="720"/>
        <w:jc w:val="both"/>
        <w:rPr>
          <w:rFonts w:ascii="Times New Roman" w:hAnsi="Times New Roman"/>
          <w:sz w:val="20"/>
          <w:szCs w:val="20"/>
        </w:rPr>
      </w:pPr>
    </w:p>
    <w:p w14:paraId="7EF6D007" w14:textId="77777777" w:rsidR="00050536" w:rsidRPr="00787291" w:rsidRDefault="00050536" w:rsidP="00050536">
      <w:pPr>
        <w:spacing w:after="0"/>
        <w:rPr>
          <w:rFonts w:ascii="Times New Roman" w:hAnsi="Times New Roman"/>
          <w:sz w:val="20"/>
          <w:szCs w:val="20"/>
        </w:rPr>
      </w:pPr>
      <w:r w:rsidRPr="00787291">
        <w:rPr>
          <w:rFonts w:ascii="Times New Roman" w:hAnsi="Times New Roman"/>
          <w:sz w:val="20"/>
          <w:szCs w:val="20"/>
        </w:rPr>
        <w:t xml:space="preserve">5. Precizăm că: </w:t>
      </w:r>
      <w:r w:rsidRPr="00787291">
        <w:rPr>
          <w:rFonts w:ascii="Times New Roman" w:hAnsi="Times New Roman"/>
          <w:i/>
          <w:sz w:val="20"/>
          <w:szCs w:val="20"/>
        </w:rPr>
        <w:t>(se bifează opţiunea corespunzătoare)</w:t>
      </w:r>
    </w:p>
    <w:p w14:paraId="5D979780" w14:textId="77777777" w:rsidR="00050536" w:rsidRPr="00787291" w:rsidRDefault="00050536" w:rsidP="00050536">
      <w:pPr>
        <w:spacing w:after="0"/>
        <w:jc w:val="both"/>
        <w:rPr>
          <w:rFonts w:ascii="Times New Roman" w:hAnsi="Times New Roman"/>
          <w:i/>
          <w:sz w:val="20"/>
          <w:szCs w:val="20"/>
        </w:rPr>
      </w:pPr>
    </w:p>
    <w:p w14:paraId="1B9BE630" w14:textId="77777777" w:rsidR="00050536" w:rsidRPr="00787291" w:rsidRDefault="00050536" w:rsidP="00050536">
      <w:pPr>
        <w:spacing w:after="0"/>
        <w:jc w:val="both"/>
        <w:rPr>
          <w:rFonts w:ascii="Times New Roman" w:hAnsi="Times New Roman"/>
          <w:sz w:val="20"/>
          <w:szCs w:val="20"/>
        </w:rPr>
      </w:pPr>
      <w:r w:rsidRPr="00787291">
        <w:rPr>
          <w:rFonts w:ascii="Times New Roman" w:hAnsi="Times New Roman"/>
          <w:sz w:val="20"/>
          <w:szCs w:val="20"/>
        </w:rPr>
        <w:t xml:space="preserve"> |_| depunem ofertă alternativă, ale carei detalii sunt prezentate într-un formular de ofertă separat, marcat în mod clar „alternativă”/”altă ofertă”.</w:t>
      </w:r>
    </w:p>
    <w:p w14:paraId="46DA8D5D" w14:textId="77777777" w:rsidR="00050536" w:rsidRPr="00787291" w:rsidRDefault="00050536" w:rsidP="00050536">
      <w:pPr>
        <w:spacing w:after="0"/>
        <w:jc w:val="both"/>
        <w:rPr>
          <w:rFonts w:ascii="Times New Roman" w:hAnsi="Times New Roman"/>
          <w:sz w:val="20"/>
          <w:szCs w:val="20"/>
        </w:rPr>
      </w:pPr>
      <w:r w:rsidRPr="00787291">
        <w:rPr>
          <w:rFonts w:ascii="Times New Roman" w:hAnsi="Times New Roman"/>
          <w:sz w:val="20"/>
          <w:szCs w:val="20"/>
        </w:rPr>
        <w:t xml:space="preserve"> |_| nu depunem ofertă alternativă.</w:t>
      </w:r>
    </w:p>
    <w:p w14:paraId="496DFF07" w14:textId="77777777" w:rsidR="00050536" w:rsidRPr="00787291" w:rsidRDefault="00050536" w:rsidP="00050536">
      <w:pPr>
        <w:spacing w:after="0"/>
        <w:jc w:val="both"/>
        <w:rPr>
          <w:rFonts w:ascii="Times New Roman" w:hAnsi="Times New Roman"/>
          <w:i/>
          <w:sz w:val="20"/>
          <w:szCs w:val="20"/>
        </w:rPr>
      </w:pPr>
    </w:p>
    <w:p w14:paraId="1BDD8C02" w14:textId="77777777" w:rsidR="00050536" w:rsidRPr="00787291" w:rsidRDefault="00050536" w:rsidP="00050536">
      <w:pPr>
        <w:spacing w:after="0"/>
        <w:jc w:val="both"/>
        <w:rPr>
          <w:rFonts w:ascii="Times New Roman" w:hAnsi="Times New Roman"/>
          <w:sz w:val="20"/>
          <w:szCs w:val="20"/>
        </w:rPr>
      </w:pPr>
      <w:r w:rsidRPr="00787291">
        <w:rPr>
          <w:rFonts w:ascii="Times New Roman" w:hAnsi="Times New Roman"/>
          <w:sz w:val="20"/>
          <w:szCs w:val="20"/>
        </w:rPr>
        <w:t>6. Până la încheierea şi semnarea contractului de achiziţie publică aceasta ofertă, împreună cu comunicarea transmisă de dumneavoastră, prin care oferta noastră este acceptată ca fiind câştigătoare, vor constitui un contract angajant între noi.</w:t>
      </w:r>
    </w:p>
    <w:p w14:paraId="1D50E1C0" w14:textId="77777777" w:rsidR="00050536" w:rsidRPr="00787291" w:rsidRDefault="00050536" w:rsidP="00050536">
      <w:pPr>
        <w:spacing w:after="0"/>
        <w:ind w:firstLine="720"/>
        <w:jc w:val="both"/>
        <w:rPr>
          <w:rFonts w:ascii="Times New Roman" w:hAnsi="Times New Roman"/>
          <w:i/>
          <w:sz w:val="20"/>
          <w:szCs w:val="20"/>
        </w:rPr>
      </w:pPr>
    </w:p>
    <w:p w14:paraId="42F13EFE" w14:textId="77777777" w:rsidR="00050536" w:rsidRPr="00787291" w:rsidRDefault="00050536" w:rsidP="00050536">
      <w:pPr>
        <w:spacing w:after="0"/>
        <w:jc w:val="both"/>
        <w:rPr>
          <w:rFonts w:ascii="Times New Roman" w:hAnsi="Times New Roman"/>
          <w:sz w:val="20"/>
          <w:szCs w:val="20"/>
        </w:rPr>
      </w:pPr>
      <w:r w:rsidRPr="00787291">
        <w:rPr>
          <w:rFonts w:ascii="Times New Roman" w:hAnsi="Times New Roman"/>
          <w:sz w:val="20"/>
          <w:szCs w:val="20"/>
        </w:rPr>
        <w:t>7. Înţelegem că nu sunteţi obligaţi să acceptaţi oferta cu cel mai scăzut preţ sau orice ofertă primită.</w:t>
      </w:r>
    </w:p>
    <w:p w14:paraId="3C0A719D" w14:textId="77777777" w:rsidR="00050536" w:rsidRPr="00787291" w:rsidRDefault="00050536" w:rsidP="00050536">
      <w:pPr>
        <w:spacing w:after="0"/>
        <w:ind w:firstLine="720"/>
        <w:jc w:val="both"/>
        <w:rPr>
          <w:rFonts w:ascii="Times New Roman" w:hAnsi="Times New Roman"/>
          <w:sz w:val="20"/>
          <w:szCs w:val="20"/>
        </w:rPr>
      </w:pPr>
      <w:r w:rsidRPr="00787291">
        <w:rPr>
          <w:rFonts w:ascii="Times New Roman" w:hAnsi="Times New Roman"/>
          <w:sz w:val="20"/>
          <w:szCs w:val="20"/>
        </w:rPr>
        <w:t>Data _____/_____/_____</w:t>
      </w:r>
    </w:p>
    <w:p w14:paraId="77B5579E" w14:textId="77777777" w:rsidR="00050536" w:rsidRPr="00787291" w:rsidRDefault="00050536" w:rsidP="00050536">
      <w:pPr>
        <w:spacing w:after="0"/>
        <w:jc w:val="both"/>
        <w:rPr>
          <w:rFonts w:ascii="Times New Roman" w:hAnsi="Times New Roman"/>
          <w:sz w:val="20"/>
          <w:szCs w:val="20"/>
        </w:rPr>
      </w:pPr>
    </w:p>
    <w:p w14:paraId="02EF4276" w14:textId="77777777" w:rsidR="00050536" w:rsidRPr="00787291" w:rsidRDefault="00050536" w:rsidP="00050536">
      <w:pPr>
        <w:spacing w:after="0"/>
        <w:jc w:val="center"/>
        <w:rPr>
          <w:rFonts w:ascii="Times New Roman" w:hAnsi="Times New Roman"/>
          <w:sz w:val="20"/>
          <w:szCs w:val="20"/>
        </w:rPr>
      </w:pPr>
      <w:r w:rsidRPr="00787291">
        <w:rPr>
          <w:rFonts w:ascii="Times New Roman" w:hAnsi="Times New Roman"/>
          <w:sz w:val="20"/>
          <w:szCs w:val="20"/>
        </w:rPr>
        <w:t>...............................................................................,</w:t>
      </w:r>
    </w:p>
    <w:p w14:paraId="2FD5584C" w14:textId="77777777" w:rsidR="00050536" w:rsidRPr="00787291" w:rsidRDefault="00050536" w:rsidP="00050536">
      <w:pPr>
        <w:spacing w:after="0"/>
        <w:jc w:val="center"/>
        <w:rPr>
          <w:rFonts w:ascii="Times New Roman" w:hAnsi="Times New Roman"/>
          <w:sz w:val="20"/>
          <w:szCs w:val="20"/>
        </w:rPr>
      </w:pPr>
      <w:r w:rsidRPr="00787291">
        <w:rPr>
          <w:rFonts w:ascii="Times New Roman" w:hAnsi="Times New Roman"/>
          <w:i/>
          <w:sz w:val="20"/>
          <w:szCs w:val="20"/>
        </w:rPr>
        <w:t xml:space="preserve">(nume, prenume şi semnătură), </w:t>
      </w:r>
    </w:p>
    <w:p w14:paraId="26A934A1" w14:textId="77777777" w:rsidR="00050536" w:rsidRPr="00787291" w:rsidRDefault="00050536" w:rsidP="00050536">
      <w:pPr>
        <w:spacing w:after="0"/>
        <w:jc w:val="center"/>
        <w:rPr>
          <w:rFonts w:ascii="Times New Roman" w:hAnsi="Times New Roman"/>
          <w:i/>
          <w:sz w:val="20"/>
          <w:szCs w:val="20"/>
        </w:rPr>
      </w:pPr>
    </w:p>
    <w:p w14:paraId="4454C6E0" w14:textId="77777777" w:rsidR="00050536" w:rsidRPr="00787291" w:rsidRDefault="00050536" w:rsidP="00050536">
      <w:pPr>
        <w:spacing w:after="0"/>
        <w:jc w:val="center"/>
        <w:rPr>
          <w:rFonts w:ascii="Times New Roman" w:hAnsi="Times New Roman"/>
          <w:sz w:val="20"/>
          <w:szCs w:val="20"/>
        </w:rPr>
      </w:pPr>
      <w:r w:rsidRPr="00787291">
        <w:rPr>
          <w:rFonts w:ascii="Times New Roman" w:hAnsi="Times New Roman"/>
          <w:i/>
          <w:sz w:val="20"/>
          <w:szCs w:val="20"/>
        </w:rPr>
        <w:t>L.S.</w:t>
      </w:r>
    </w:p>
    <w:p w14:paraId="035E56AC" w14:textId="77777777" w:rsidR="00050536" w:rsidRPr="00787291" w:rsidRDefault="00050536" w:rsidP="00050536">
      <w:pPr>
        <w:spacing w:after="0"/>
        <w:jc w:val="both"/>
        <w:rPr>
          <w:rFonts w:ascii="Times New Roman" w:hAnsi="Times New Roman"/>
          <w:i/>
          <w:sz w:val="20"/>
          <w:szCs w:val="20"/>
        </w:rPr>
      </w:pPr>
    </w:p>
    <w:p w14:paraId="552FA90C" w14:textId="77777777" w:rsidR="00050536" w:rsidRPr="00787291" w:rsidRDefault="00050536" w:rsidP="00050536">
      <w:pPr>
        <w:spacing w:after="0"/>
        <w:jc w:val="both"/>
        <w:rPr>
          <w:rFonts w:ascii="Times New Roman" w:hAnsi="Times New Roman"/>
          <w:sz w:val="20"/>
          <w:szCs w:val="20"/>
        </w:rPr>
      </w:pPr>
      <w:r w:rsidRPr="00787291">
        <w:rPr>
          <w:rFonts w:ascii="Times New Roman" w:hAnsi="Times New Roman"/>
          <w:sz w:val="20"/>
          <w:szCs w:val="20"/>
        </w:rPr>
        <w:t xml:space="preserve">în calitate de ............................................ legal autorizat să semnez oferta pentru şi în numele ....................................... </w:t>
      </w:r>
      <w:r w:rsidRPr="00787291">
        <w:rPr>
          <w:rFonts w:ascii="Times New Roman" w:hAnsi="Times New Roman"/>
          <w:i/>
          <w:sz w:val="20"/>
          <w:szCs w:val="20"/>
        </w:rPr>
        <w:t>(denumirea/numele operatorului economic)</w:t>
      </w:r>
    </w:p>
    <w:p w14:paraId="207523C7" w14:textId="77777777" w:rsidR="00050536" w:rsidRPr="00787291" w:rsidRDefault="00050536" w:rsidP="00050536">
      <w:pPr>
        <w:spacing w:after="0"/>
        <w:rPr>
          <w:rFonts w:ascii="Times New Roman" w:hAnsi="Times New Roman"/>
          <w:i/>
          <w:sz w:val="20"/>
          <w:szCs w:val="20"/>
        </w:rPr>
      </w:pPr>
    </w:p>
    <w:p w14:paraId="48EA4AC8" w14:textId="77777777" w:rsidR="00050536" w:rsidRPr="00787291" w:rsidRDefault="00050536" w:rsidP="00050536">
      <w:pPr>
        <w:spacing w:after="0"/>
        <w:rPr>
          <w:rFonts w:ascii="Times New Roman" w:hAnsi="Times New Roman"/>
          <w:i/>
          <w:sz w:val="20"/>
          <w:szCs w:val="20"/>
        </w:rPr>
      </w:pPr>
    </w:p>
    <w:p w14:paraId="5F43AB0D" w14:textId="77777777" w:rsidR="00050536" w:rsidRPr="00787291" w:rsidRDefault="00050536" w:rsidP="00050536">
      <w:pPr>
        <w:spacing w:after="0"/>
        <w:jc w:val="both"/>
        <w:rPr>
          <w:rFonts w:ascii="Times New Roman" w:hAnsi="Times New Roman"/>
          <w:color w:val="000000"/>
          <w:sz w:val="20"/>
          <w:szCs w:val="20"/>
        </w:rPr>
      </w:pPr>
    </w:p>
    <w:p w14:paraId="42060E1B" w14:textId="77777777" w:rsidR="00050536" w:rsidRPr="00787291" w:rsidRDefault="00050536" w:rsidP="00050536">
      <w:pPr>
        <w:spacing w:after="0"/>
        <w:jc w:val="both"/>
        <w:rPr>
          <w:rFonts w:ascii="Times New Roman" w:hAnsi="Times New Roman"/>
          <w:color w:val="000000"/>
          <w:sz w:val="20"/>
          <w:szCs w:val="20"/>
        </w:rPr>
      </w:pPr>
    </w:p>
    <w:p w14:paraId="7D57E95D" w14:textId="77777777" w:rsidR="00050536" w:rsidRPr="00787291" w:rsidRDefault="00050536" w:rsidP="00050536">
      <w:pPr>
        <w:spacing w:after="0"/>
        <w:jc w:val="center"/>
        <w:rPr>
          <w:rFonts w:ascii="Times New Roman" w:hAnsi="Times New Roman"/>
          <w:color w:val="000000"/>
          <w:sz w:val="20"/>
          <w:szCs w:val="20"/>
        </w:rPr>
      </w:pPr>
    </w:p>
    <w:p w14:paraId="30A08089" w14:textId="77777777" w:rsidR="00050536" w:rsidRPr="00787291" w:rsidRDefault="00050536" w:rsidP="00050536">
      <w:pPr>
        <w:spacing w:after="0"/>
        <w:jc w:val="center"/>
        <w:rPr>
          <w:rFonts w:ascii="Times New Roman" w:hAnsi="Times New Roman"/>
          <w:color w:val="000000"/>
          <w:sz w:val="20"/>
          <w:szCs w:val="20"/>
        </w:rPr>
      </w:pPr>
    </w:p>
    <w:p w14:paraId="186FC30A" w14:textId="77777777" w:rsidR="00050536" w:rsidRPr="00787291" w:rsidRDefault="00050536" w:rsidP="00050536">
      <w:pPr>
        <w:spacing w:after="0"/>
        <w:jc w:val="center"/>
        <w:rPr>
          <w:rFonts w:ascii="Times New Roman" w:hAnsi="Times New Roman"/>
          <w:color w:val="000000"/>
          <w:sz w:val="20"/>
          <w:szCs w:val="20"/>
        </w:rPr>
      </w:pPr>
    </w:p>
    <w:p w14:paraId="129A241D" w14:textId="77777777" w:rsidR="00050536" w:rsidRPr="00787291" w:rsidRDefault="00050536" w:rsidP="00050536">
      <w:pPr>
        <w:spacing w:after="0"/>
        <w:jc w:val="right"/>
        <w:rPr>
          <w:rFonts w:ascii="Times New Roman" w:hAnsi="Times New Roman"/>
          <w:b/>
          <w:bCs/>
          <w:color w:val="000000"/>
          <w:sz w:val="20"/>
          <w:szCs w:val="20"/>
        </w:rPr>
      </w:pPr>
    </w:p>
    <w:p w14:paraId="171DA87C" w14:textId="77777777" w:rsidR="00050536" w:rsidRPr="00787291" w:rsidRDefault="00050536" w:rsidP="00050536">
      <w:pPr>
        <w:spacing w:after="0"/>
        <w:jc w:val="right"/>
        <w:rPr>
          <w:rFonts w:ascii="Times New Roman" w:hAnsi="Times New Roman"/>
          <w:b/>
          <w:bCs/>
          <w:color w:val="000000"/>
          <w:sz w:val="20"/>
          <w:szCs w:val="20"/>
        </w:rPr>
      </w:pPr>
    </w:p>
    <w:p w14:paraId="3E6818F8" w14:textId="77777777" w:rsidR="00050536" w:rsidRPr="00787291" w:rsidRDefault="00050536" w:rsidP="00050536">
      <w:pPr>
        <w:spacing w:after="0"/>
        <w:jc w:val="right"/>
        <w:rPr>
          <w:rFonts w:ascii="Times New Roman" w:hAnsi="Times New Roman"/>
          <w:b/>
          <w:bCs/>
          <w:color w:val="000000"/>
          <w:sz w:val="20"/>
          <w:szCs w:val="20"/>
        </w:rPr>
      </w:pPr>
    </w:p>
    <w:p w14:paraId="3A92B0EB" w14:textId="7E3BDAF9" w:rsidR="00050536" w:rsidRPr="00787291" w:rsidRDefault="00050536" w:rsidP="00050536">
      <w:pPr>
        <w:spacing w:after="0"/>
        <w:jc w:val="right"/>
        <w:rPr>
          <w:rFonts w:ascii="Times New Roman" w:hAnsi="Times New Roman"/>
          <w:b/>
          <w:bCs/>
          <w:color w:val="000000"/>
          <w:sz w:val="20"/>
          <w:szCs w:val="20"/>
        </w:rPr>
      </w:pPr>
      <w:r w:rsidRPr="00787291">
        <w:rPr>
          <w:rFonts w:ascii="Times New Roman" w:hAnsi="Times New Roman"/>
          <w:b/>
          <w:bCs/>
          <w:color w:val="000000"/>
          <w:sz w:val="20"/>
          <w:szCs w:val="20"/>
        </w:rPr>
        <w:lastRenderedPageBreak/>
        <w:t xml:space="preserve">Anexa </w:t>
      </w:r>
      <w:r w:rsidR="00396699" w:rsidRPr="00787291">
        <w:rPr>
          <w:rFonts w:ascii="Times New Roman" w:hAnsi="Times New Roman"/>
          <w:b/>
          <w:bCs/>
          <w:color w:val="000000"/>
          <w:sz w:val="20"/>
          <w:szCs w:val="20"/>
        </w:rPr>
        <w:t>la</w:t>
      </w:r>
      <w:r w:rsidRPr="00787291">
        <w:rPr>
          <w:rFonts w:ascii="Times New Roman" w:hAnsi="Times New Roman"/>
          <w:b/>
          <w:bCs/>
          <w:color w:val="000000"/>
          <w:sz w:val="20"/>
          <w:szCs w:val="20"/>
        </w:rPr>
        <w:t xml:space="preserve"> Formular nr. 6</w:t>
      </w:r>
    </w:p>
    <w:p w14:paraId="289A0482" w14:textId="77777777" w:rsidR="00050536" w:rsidRPr="00787291" w:rsidRDefault="00050536" w:rsidP="00050536">
      <w:pPr>
        <w:spacing w:after="0"/>
        <w:jc w:val="right"/>
        <w:rPr>
          <w:rFonts w:ascii="Times New Roman" w:hAnsi="Times New Roman"/>
          <w:b/>
          <w:bCs/>
          <w:color w:val="000000"/>
          <w:sz w:val="20"/>
          <w:szCs w:val="20"/>
        </w:rPr>
      </w:pPr>
    </w:p>
    <w:p w14:paraId="37ABC099" w14:textId="77777777" w:rsidR="00050536" w:rsidRPr="00787291" w:rsidRDefault="00050536" w:rsidP="00050536">
      <w:pPr>
        <w:spacing w:after="0"/>
        <w:jc w:val="center"/>
        <w:rPr>
          <w:rFonts w:ascii="Times New Roman" w:hAnsi="Times New Roman"/>
          <w:b/>
          <w:bCs/>
          <w:color w:val="000000"/>
          <w:sz w:val="20"/>
          <w:szCs w:val="20"/>
        </w:rPr>
      </w:pPr>
      <w:r w:rsidRPr="00787291">
        <w:rPr>
          <w:rFonts w:ascii="Times New Roman" w:hAnsi="Times New Roman"/>
          <w:b/>
          <w:bCs/>
          <w:color w:val="000000"/>
          <w:sz w:val="20"/>
          <w:szCs w:val="20"/>
        </w:rPr>
        <w:t>CENTRALIZATOR DE PREȚURI - OFERTĂ VALORICĂ</w:t>
      </w:r>
    </w:p>
    <w:p w14:paraId="53089176" w14:textId="77777777" w:rsidR="00050536" w:rsidRPr="00787291" w:rsidRDefault="00050536" w:rsidP="00050536">
      <w:pPr>
        <w:spacing w:after="0"/>
        <w:rPr>
          <w:rFonts w:ascii="Times New Roman" w:hAnsi="Times New Roman"/>
          <w:color w:val="000000"/>
          <w:sz w:val="20"/>
          <w:szCs w:val="20"/>
        </w:rPr>
      </w:pPr>
    </w:p>
    <w:tbl>
      <w:tblPr>
        <w:tblW w:w="966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714"/>
        <w:gridCol w:w="4702"/>
        <w:gridCol w:w="1275"/>
        <w:gridCol w:w="1276"/>
        <w:gridCol w:w="1701"/>
      </w:tblGrid>
      <w:tr w:rsidR="00050536" w:rsidRPr="00787291" w14:paraId="0DA8967E" w14:textId="77777777" w:rsidTr="00EB18D9">
        <w:trPr>
          <w:trHeight w:val="682"/>
        </w:trPr>
        <w:tc>
          <w:tcPr>
            <w:tcW w:w="714" w:type="dxa"/>
            <w:vAlign w:val="center"/>
          </w:tcPr>
          <w:p w14:paraId="0AC13A95" w14:textId="77777777" w:rsidR="00050536" w:rsidRPr="00787291" w:rsidRDefault="00050536" w:rsidP="00EB18D9">
            <w:pPr>
              <w:spacing w:after="0"/>
              <w:jc w:val="center"/>
              <w:rPr>
                <w:rFonts w:ascii="Times New Roman" w:hAnsi="Times New Roman"/>
                <w:color w:val="000000"/>
                <w:sz w:val="20"/>
                <w:szCs w:val="20"/>
              </w:rPr>
            </w:pPr>
            <w:r w:rsidRPr="00787291">
              <w:rPr>
                <w:rFonts w:ascii="Times New Roman" w:hAnsi="Times New Roman"/>
                <w:color w:val="000000"/>
                <w:sz w:val="20"/>
                <w:szCs w:val="20"/>
              </w:rPr>
              <w:t>Nr. crt.</w:t>
            </w:r>
          </w:p>
        </w:tc>
        <w:tc>
          <w:tcPr>
            <w:tcW w:w="4702" w:type="dxa"/>
            <w:vAlign w:val="center"/>
          </w:tcPr>
          <w:p w14:paraId="31F10A05" w14:textId="77777777" w:rsidR="00050536" w:rsidRPr="00787291" w:rsidRDefault="00050536" w:rsidP="00EB18D9">
            <w:pPr>
              <w:spacing w:after="0"/>
              <w:jc w:val="center"/>
              <w:rPr>
                <w:rFonts w:ascii="Times New Roman" w:hAnsi="Times New Roman"/>
                <w:color w:val="000000"/>
                <w:sz w:val="20"/>
                <w:szCs w:val="20"/>
              </w:rPr>
            </w:pPr>
            <w:r w:rsidRPr="00787291">
              <w:rPr>
                <w:rFonts w:ascii="Times New Roman" w:hAnsi="Times New Roman"/>
                <w:color w:val="000000"/>
                <w:sz w:val="20"/>
                <w:szCs w:val="20"/>
              </w:rPr>
              <w:t xml:space="preserve">Denumire </w:t>
            </w:r>
            <w:r w:rsidRPr="00787291">
              <w:rPr>
                <w:rFonts w:ascii="Times New Roman" w:hAnsi="Times New Roman"/>
                <w:sz w:val="20"/>
                <w:szCs w:val="20"/>
              </w:rPr>
              <w:t>serviciu/servicii</w:t>
            </w:r>
          </w:p>
        </w:tc>
        <w:tc>
          <w:tcPr>
            <w:tcW w:w="1275" w:type="dxa"/>
            <w:vAlign w:val="center"/>
          </w:tcPr>
          <w:p w14:paraId="071A3BE2" w14:textId="77777777" w:rsidR="00050536" w:rsidRPr="00787291" w:rsidRDefault="00050536" w:rsidP="00EB18D9">
            <w:pPr>
              <w:spacing w:after="0"/>
              <w:jc w:val="center"/>
              <w:rPr>
                <w:rFonts w:ascii="Times New Roman" w:hAnsi="Times New Roman"/>
                <w:color w:val="000000"/>
                <w:sz w:val="20"/>
                <w:szCs w:val="20"/>
              </w:rPr>
            </w:pPr>
            <w:r w:rsidRPr="00787291">
              <w:rPr>
                <w:rFonts w:ascii="Times New Roman" w:hAnsi="Times New Roman"/>
                <w:color w:val="000000"/>
                <w:sz w:val="20"/>
                <w:szCs w:val="20"/>
              </w:rPr>
              <w:t>Valoare fără TVA (LEI)</w:t>
            </w:r>
          </w:p>
        </w:tc>
        <w:tc>
          <w:tcPr>
            <w:tcW w:w="1276" w:type="dxa"/>
            <w:vAlign w:val="center"/>
          </w:tcPr>
          <w:p w14:paraId="14780D51" w14:textId="77777777" w:rsidR="00050536" w:rsidRPr="00787291" w:rsidRDefault="00050536" w:rsidP="00EB18D9">
            <w:pPr>
              <w:spacing w:after="0"/>
              <w:jc w:val="center"/>
              <w:rPr>
                <w:rFonts w:ascii="Times New Roman" w:hAnsi="Times New Roman"/>
                <w:color w:val="000000"/>
                <w:sz w:val="20"/>
                <w:szCs w:val="20"/>
              </w:rPr>
            </w:pPr>
            <w:r w:rsidRPr="00787291">
              <w:rPr>
                <w:rFonts w:ascii="Times New Roman" w:hAnsi="Times New Roman"/>
                <w:color w:val="000000"/>
                <w:sz w:val="20"/>
                <w:szCs w:val="20"/>
              </w:rPr>
              <w:t>TVA (LEI)</w:t>
            </w:r>
          </w:p>
        </w:tc>
        <w:tc>
          <w:tcPr>
            <w:tcW w:w="1701" w:type="dxa"/>
            <w:vAlign w:val="center"/>
          </w:tcPr>
          <w:p w14:paraId="5CA3A973" w14:textId="77777777" w:rsidR="00050536" w:rsidRPr="00787291" w:rsidRDefault="00050536" w:rsidP="00EB18D9">
            <w:pPr>
              <w:spacing w:after="0"/>
              <w:jc w:val="center"/>
              <w:rPr>
                <w:rFonts w:ascii="Times New Roman" w:hAnsi="Times New Roman"/>
                <w:color w:val="000000"/>
                <w:sz w:val="20"/>
                <w:szCs w:val="20"/>
              </w:rPr>
            </w:pPr>
            <w:r w:rsidRPr="00787291">
              <w:rPr>
                <w:rFonts w:ascii="Times New Roman" w:hAnsi="Times New Roman"/>
                <w:color w:val="000000"/>
                <w:sz w:val="20"/>
                <w:szCs w:val="20"/>
              </w:rPr>
              <w:t>Valoare cu TVA (LEI)</w:t>
            </w:r>
          </w:p>
        </w:tc>
      </w:tr>
      <w:tr w:rsidR="00050536" w:rsidRPr="00787291" w14:paraId="5B277B01" w14:textId="77777777" w:rsidTr="00EB18D9">
        <w:trPr>
          <w:trHeight w:val="682"/>
        </w:trPr>
        <w:tc>
          <w:tcPr>
            <w:tcW w:w="714" w:type="dxa"/>
            <w:vAlign w:val="center"/>
          </w:tcPr>
          <w:p w14:paraId="17A220F7" w14:textId="77777777" w:rsidR="00050536" w:rsidRPr="00787291" w:rsidRDefault="00050536" w:rsidP="00EB18D9">
            <w:pPr>
              <w:snapToGrid w:val="0"/>
              <w:spacing w:after="0"/>
              <w:jc w:val="center"/>
              <w:rPr>
                <w:rFonts w:ascii="Times New Roman" w:hAnsi="Times New Roman"/>
                <w:color w:val="000000"/>
                <w:sz w:val="20"/>
                <w:szCs w:val="20"/>
              </w:rPr>
            </w:pPr>
            <w:r w:rsidRPr="00787291">
              <w:rPr>
                <w:rFonts w:ascii="Times New Roman" w:hAnsi="Times New Roman"/>
                <w:color w:val="000000"/>
                <w:sz w:val="20"/>
                <w:szCs w:val="20"/>
              </w:rPr>
              <w:t>1.</w:t>
            </w:r>
          </w:p>
        </w:tc>
        <w:tc>
          <w:tcPr>
            <w:tcW w:w="4702" w:type="dxa"/>
            <w:vAlign w:val="center"/>
          </w:tcPr>
          <w:p w14:paraId="41D75841" w14:textId="77777777" w:rsidR="00050536" w:rsidRPr="00787291" w:rsidRDefault="00050536" w:rsidP="00EB18D9">
            <w:pPr>
              <w:widowControl w:val="0"/>
              <w:snapToGrid w:val="0"/>
              <w:spacing w:after="0"/>
              <w:rPr>
                <w:rFonts w:ascii="Times New Roman" w:hAnsi="Times New Roman"/>
                <w:color w:val="000000"/>
                <w:sz w:val="20"/>
                <w:szCs w:val="20"/>
              </w:rPr>
            </w:pPr>
          </w:p>
        </w:tc>
        <w:tc>
          <w:tcPr>
            <w:tcW w:w="1275" w:type="dxa"/>
            <w:vAlign w:val="center"/>
          </w:tcPr>
          <w:p w14:paraId="7D619C1D" w14:textId="77777777" w:rsidR="00050536" w:rsidRPr="00787291" w:rsidRDefault="00050536" w:rsidP="00EB18D9">
            <w:pPr>
              <w:snapToGrid w:val="0"/>
              <w:spacing w:after="0"/>
              <w:jc w:val="center"/>
              <w:rPr>
                <w:rFonts w:ascii="Times New Roman" w:hAnsi="Times New Roman"/>
                <w:color w:val="000000"/>
                <w:sz w:val="20"/>
                <w:szCs w:val="20"/>
              </w:rPr>
            </w:pPr>
          </w:p>
        </w:tc>
        <w:tc>
          <w:tcPr>
            <w:tcW w:w="1276" w:type="dxa"/>
            <w:vAlign w:val="center"/>
          </w:tcPr>
          <w:p w14:paraId="24AEF0F5" w14:textId="77777777" w:rsidR="00050536" w:rsidRPr="00787291" w:rsidRDefault="00050536" w:rsidP="00EB18D9">
            <w:pPr>
              <w:snapToGrid w:val="0"/>
              <w:spacing w:after="0"/>
              <w:jc w:val="center"/>
              <w:rPr>
                <w:rFonts w:ascii="Times New Roman" w:hAnsi="Times New Roman"/>
                <w:color w:val="000000"/>
                <w:sz w:val="20"/>
                <w:szCs w:val="20"/>
              </w:rPr>
            </w:pPr>
          </w:p>
        </w:tc>
        <w:tc>
          <w:tcPr>
            <w:tcW w:w="1701" w:type="dxa"/>
            <w:vAlign w:val="center"/>
          </w:tcPr>
          <w:p w14:paraId="665EBA8C" w14:textId="77777777" w:rsidR="00050536" w:rsidRPr="00787291" w:rsidRDefault="00050536" w:rsidP="00EB18D9">
            <w:pPr>
              <w:snapToGrid w:val="0"/>
              <w:spacing w:after="0"/>
              <w:jc w:val="center"/>
              <w:rPr>
                <w:rFonts w:ascii="Times New Roman" w:hAnsi="Times New Roman"/>
                <w:color w:val="000000"/>
                <w:sz w:val="20"/>
                <w:szCs w:val="20"/>
              </w:rPr>
            </w:pPr>
          </w:p>
        </w:tc>
      </w:tr>
      <w:tr w:rsidR="00050536" w:rsidRPr="00787291" w14:paraId="6019A953" w14:textId="77777777" w:rsidTr="00EB18D9">
        <w:trPr>
          <w:trHeight w:val="682"/>
        </w:trPr>
        <w:tc>
          <w:tcPr>
            <w:tcW w:w="714" w:type="dxa"/>
            <w:vAlign w:val="center"/>
          </w:tcPr>
          <w:p w14:paraId="14A6AFA8" w14:textId="357EA6C9" w:rsidR="00050536" w:rsidRPr="00787291" w:rsidRDefault="002D10FE" w:rsidP="00EB18D9">
            <w:pPr>
              <w:snapToGrid w:val="0"/>
              <w:spacing w:after="0"/>
              <w:jc w:val="center"/>
              <w:rPr>
                <w:rFonts w:ascii="Times New Roman" w:hAnsi="Times New Roman"/>
                <w:color w:val="000000"/>
                <w:sz w:val="20"/>
                <w:szCs w:val="20"/>
              </w:rPr>
            </w:pPr>
            <w:r w:rsidRPr="00787291">
              <w:rPr>
                <w:rFonts w:ascii="Times New Roman" w:hAnsi="Times New Roman"/>
                <w:color w:val="000000"/>
                <w:sz w:val="20"/>
                <w:szCs w:val="20"/>
              </w:rPr>
              <w:t>..</w:t>
            </w:r>
          </w:p>
        </w:tc>
        <w:tc>
          <w:tcPr>
            <w:tcW w:w="4702" w:type="dxa"/>
            <w:vAlign w:val="center"/>
          </w:tcPr>
          <w:p w14:paraId="59AD6EC9" w14:textId="77777777" w:rsidR="00050536" w:rsidRPr="00787291" w:rsidRDefault="00050536" w:rsidP="00EB18D9">
            <w:pPr>
              <w:snapToGrid w:val="0"/>
              <w:spacing w:after="0"/>
              <w:rPr>
                <w:rFonts w:ascii="Times New Roman" w:hAnsi="Times New Roman"/>
                <w:color w:val="000000"/>
                <w:sz w:val="20"/>
                <w:szCs w:val="20"/>
              </w:rPr>
            </w:pPr>
          </w:p>
        </w:tc>
        <w:tc>
          <w:tcPr>
            <w:tcW w:w="1275" w:type="dxa"/>
            <w:vAlign w:val="center"/>
          </w:tcPr>
          <w:p w14:paraId="6D7FFC0B" w14:textId="77777777" w:rsidR="00050536" w:rsidRPr="00787291" w:rsidRDefault="00050536" w:rsidP="00EB18D9">
            <w:pPr>
              <w:snapToGrid w:val="0"/>
              <w:spacing w:after="0"/>
              <w:jc w:val="center"/>
              <w:rPr>
                <w:rFonts w:ascii="Times New Roman" w:hAnsi="Times New Roman"/>
                <w:color w:val="000000"/>
                <w:sz w:val="20"/>
                <w:szCs w:val="20"/>
              </w:rPr>
            </w:pPr>
          </w:p>
        </w:tc>
        <w:tc>
          <w:tcPr>
            <w:tcW w:w="1276" w:type="dxa"/>
            <w:vAlign w:val="center"/>
          </w:tcPr>
          <w:p w14:paraId="61F528D5" w14:textId="77777777" w:rsidR="00050536" w:rsidRPr="00787291" w:rsidRDefault="00050536" w:rsidP="00EB18D9">
            <w:pPr>
              <w:snapToGrid w:val="0"/>
              <w:spacing w:after="0"/>
              <w:jc w:val="center"/>
              <w:rPr>
                <w:rFonts w:ascii="Times New Roman" w:hAnsi="Times New Roman"/>
                <w:color w:val="000000"/>
                <w:sz w:val="20"/>
                <w:szCs w:val="20"/>
              </w:rPr>
            </w:pPr>
          </w:p>
        </w:tc>
        <w:tc>
          <w:tcPr>
            <w:tcW w:w="1701" w:type="dxa"/>
            <w:vAlign w:val="center"/>
          </w:tcPr>
          <w:p w14:paraId="152C5085" w14:textId="77777777" w:rsidR="00050536" w:rsidRPr="00787291" w:rsidRDefault="00050536" w:rsidP="00EB18D9">
            <w:pPr>
              <w:snapToGrid w:val="0"/>
              <w:spacing w:after="0"/>
              <w:jc w:val="center"/>
              <w:rPr>
                <w:rFonts w:ascii="Times New Roman" w:hAnsi="Times New Roman"/>
                <w:color w:val="000000"/>
                <w:sz w:val="20"/>
                <w:szCs w:val="20"/>
              </w:rPr>
            </w:pPr>
          </w:p>
        </w:tc>
      </w:tr>
      <w:tr w:rsidR="0093607C" w:rsidRPr="00787291" w14:paraId="7FCDD5EC" w14:textId="77777777" w:rsidTr="00EB18D9">
        <w:trPr>
          <w:trHeight w:val="682"/>
        </w:trPr>
        <w:tc>
          <w:tcPr>
            <w:tcW w:w="714" w:type="dxa"/>
            <w:vAlign w:val="center"/>
          </w:tcPr>
          <w:p w14:paraId="3A40381B" w14:textId="77777777" w:rsidR="0093607C" w:rsidRPr="00787291" w:rsidRDefault="0093607C" w:rsidP="00EB18D9">
            <w:pPr>
              <w:snapToGrid w:val="0"/>
              <w:spacing w:after="0"/>
              <w:jc w:val="center"/>
              <w:rPr>
                <w:rFonts w:ascii="Times New Roman" w:hAnsi="Times New Roman"/>
                <w:color w:val="000000"/>
                <w:sz w:val="20"/>
                <w:szCs w:val="20"/>
              </w:rPr>
            </w:pPr>
          </w:p>
        </w:tc>
        <w:tc>
          <w:tcPr>
            <w:tcW w:w="4702" w:type="dxa"/>
            <w:vAlign w:val="center"/>
          </w:tcPr>
          <w:p w14:paraId="4CB52B84" w14:textId="77777777" w:rsidR="0093607C" w:rsidRPr="00787291" w:rsidRDefault="0093607C" w:rsidP="00EB18D9">
            <w:pPr>
              <w:snapToGrid w:val="0"/>
              <w:spacing w:after="0"/>
              <w:rPr>
                <w:rFonts w:ascii="Times New Roman" w:hAnsi="Times New Roman"/>
                <w:color w:val="000000"/>
                <w:sz w:val="20"/>
                <w:szCs w:val="20"/>
              </w:rPr>
            </w:pPr>
          </w:p>
        </w:tc>
        <w:tc>
          <w:tcPr>
            <w:tcW w:w="1275" w:type="dxa"/>
            <w:vAlign w:val="center"/>
          </w:tcPr>
          <w:p w14:paraId="5D533A46" w14:textId="77777777" w:rsidR="0093607C" w:rsidRPr="00787291" w:rsidRDefault="0093607C" w:rsidP="00EB18D9">
            <w:pPr>
              <w:snapToGrid w:val="0"/>
              <w:spacing w:after="0"/>
              <w:jc w:val="center"/>
              <w:rPr>
                <w:rFonts w:ascii="Times New Roman" w:hAnsi="Times New Roman"/>
                <w:color w:val="000000"/>
                <w:sz w:val="20"/>
                <w:szCs w:val="20"/>
              </w:rPr>
            </w:pPr>
          </w:p>
        </w:tc>
        <w:tc>
          <w:tcPr>
            <w:tcW w:w="1276" w:type="dxa"/>
            <w:vAlign w:val="center"/>
          </w:tcPr>
          <w:p w14:paraId="5CEF68AB" w14:textId="77777777" w:rsidR="0093607C" w:rsidRPr="00787291" w:rsidRDefault="0093607C" w:rsidP="00EB18D9">
            <w:pPr>
              <w:snapToGrid w:val="0"/>
              <w:spacing w:after="0"/>
              <w:jc w:val="center"/>
              <w:rPr>
                <w:rFonts w:ascii="Times New Roman" w:hAnsi="Times New Roman"/>
                <w:color w:val="000000"/>
                <w:sz w:val="20"/>
                <w:szCs w:val="20"/>
              </w:rPr>
            </w:pPr>
          </w:p>
        </w:tc>
        <w:tc>
          <w:tcPr>
            <w:tcW w:w="1701" w:type="dxa"/>
            <w:vAlign w:val="center"/>
          </w:tcPr>
          <w:p w14:paraId="678F4EC5" w14:textId="77777777" w:rsidR="0093607C" w:rsidRPr="00787291" w:rsidRDefault="0093607C" w:rsidP="00EB18D9">
            <w:pPr>
              <w:snapToGrid w:val="0"/>
              <w:spacing w:after="0"/>
              <w:jc w:val="center"/>
              <w:rPr>
                <w:rFonts w:ascii="Times New Roman" w:hAnsi="Times New Roman"/>
                <w:color w:val="000000"/>
                <w:sz w:val="20"/>
                <w:szCs w:val="20"/>
              </w:rPr>
            </w:pPr>
          </w:p>
        </w:tc>
      </w:tr>
      <w:tr w:rsidR="00050536" w:rsidRPr="00787291" w14:paraId="22793EC5" w14:textId="77777777" w:rsidTr="00EB18D9">
        <w:trPr>
          <w:trHeight w:val="682"/>
        </w:trPr>
        <w:tc>
          <w:tcPr>
            <w:tcW w:w="5416" w:type="dxa"/>
            <w:gridSpan w:val="2"/>
            <w:vAlign w:val="center"/>
          </w:tcPr>
          <w:p w14:paraId="109B7D5A" w14:textId="77777777" w:rsidR="00050536" w:rsidRPr="00787291" w:rsidRDefault="00050536" w:rsidP="00EB18D9">
            <w:pPr>
              <w:spacing w:after="0"/>
              <w:jc w:val="center"/>
              <w:rPr>
                <w:rFonts w:ascii="Times New Roman" w:hAnsi="Times New Roman"/>
                <w:color w:val="000000"/>
                <w:sz w:val="20"/>
                <w:szCs w:val="20"/>
              </w:rPr>
            </w:pPr>
            <w:r w:rsidRPr="00787291">
              <w:rPr>
                <w:rFonts w:ascii="Times New Roman" w:hAnsi="Times New Roman"/>
                <w:bCs/>
                <w:color w:val="000000"/>
                <w:sz w:val="20"/>
                <w:szCs w:val="20"/>
              </w:rPr>
              <w:t>TOTAL GENERAL</w:t>
            </w:r>
          </w:p>
        </w:tc>
        <w:tc>
          <w:tcPr>
            <w:tcW w:w="1275" w:type="dxa"/>
            <w:vAlign w:val="center"/>
          </w:tcPr>
          <w:p w14:paraId="38248F48" w14:textId="77777777" w:rsidR="00050536" w:rsidRPr="00787291" w:rsidRDefault="00050536" w:rsidP="00EB18D9">
            <w:pPr>
              <w:snapToGrid w:val="0"/>
              <w:spacing w:after="0"/>
              <w:jc w:val="center"/>
              <w:rPr>
                <w:rFonts w:ascii="Times New Roman" w:hAnsi="Times New Roman"/>
                <w:color w:val="000000"/>
                <w:sz w:val="20"/>
                <w:szCs w:val="20"/>
              </w:rPr>
            </w:pPr>
          </w:p>
        </w:tc>
        <w:tc>
          <w:tcPr>
            <w:tcW w:w="1276" w:type="dxa"/>
            <w:vAlign w:val="center"/>
          </w:tcPr>
          <w:p w14:paraId="6D998FBA" w14:textId="77777777" w:rsidR="00050536" w:rsidRPr="00787291" w:rsidRDefault="00050536" w:rsidP="00EB18D9">
            <w:pPr>
              <w:snapToGrid w:val="0"/>
              <w:spacing w:after="0"/>
              <w:jc w:val="center"/>
              <w:rPr>
                <w:rFonts w:ascii="Times New Roman" w:hAnsi="Times New Roman"/>
                <w:color w:val="000000"/>
                <w:sz w:val="20"/>
                <w:szCs w:val="20"/>
              </w:rPr>
            </w:pPr>
          </w:p>
        </w:tc>
        <w:tc>
          <w:tcPr>
            <w:tcW w:w="1701" w:type="dxa"/>
            <w:vAlign w:val="center"/>
          </w:tcPr>
          <w:p w14:paraId="372BB2DB" w14:textId="77777777" w:rsidR="00050536" w:rsidRPr="00787291" w:rsidRDefault="00050536" w:rsidP="00EB18D9">
            <w:pPr>
              <w:snapToGrid w:val="0"/>
              <w:spacing w:after="0"/>
              <w:jc w:val="center"/>
              <w:rPr>
                <w:rFonts w:ascii="Times New Roman" w:hAnsi="Times New Roman"/>
                <w:color w:val="000000"/>
                <w:sz w:val="20"/>
                <w:szCs w:val="20"/>
              </w:rPr>
            </w:pPr>
          </w:p>
        </w:tc>
      </w:tr>
    </w:tbl>
    <w:p w14:paraId="2069E2C9" w14:textId="77777777" w:rsidR="00050536" w:rsidRPr="00787291" w:rsidRDefault="00050536" w:rsidP="00050536">
      <w:pPr>
        <w:spacing w:after="0"/>
        <w:rPr>
          <w:rFonts w:ascii="Times New Roman" w:hAnsi="Times New Roman"/>
          <w:i/>
          <w:sz w:val="20"/>
          <w:szCs w:val="20"/>
        </w:rPr>
      </w:pPr>
    </w:p>
    <w:p w14:paraId="192DFCFB" w14:textId="77777777" w:rsidR="00050536" w:rsidRPr="00787291" w:rsidRDefault="00050536" w:rsidP="00050536">
      <w:pPr>
        <w:spacing w:after="0"/>
        <w:rPr>
          <w:rFonts w:ascii="Times New Roman" w:hAnsi="Times New Roman"/>
          <w:i/>
          <w:spacing w:val="-1"/>
          <w:sz w:val="20"/>
          <w:szCs w:val="20"/>
        </w:rPr>
      </w:pPr>
    </w:p>
    <w:p w14:paraId="144EF95C" w14:textId="77777777" w:rsidR="00050536" w:rsidRPr="00787291" w:rsidRDefault="00050536" w:rsidP="00050536">
      <w:pPr>
        <w:spacing w:after="0"/>
        <w:rPr>
          <w:rFonts w:ascii="Times New Roman" w:hAnsi="Times New Roman"/>
          <w:i/>
          <w:spacing w:val="-1"/>
          <w:sz w:val="20"/>
          <w:szCs w:val="20"/>
        </w:rPr>
      </w:pPr>
    </w:p>
    <w:p w14:paraId="2BB8E889" w14:textId="77777777" w:rsidR="00050536" w:rsidRPr="00787291" w:rsidRDefault="00050536">
      <w:pPr>
        <w:shd w:val="clear" w:color="auto" w:fill="FFFFFF"/>
        <w:spacing w:before="240"/>
        <w:rPr>
          <w:rFonts w:ascii="Times New Roman" w:hAnsi="Times New Roman"/>
          <w:color w:val="000000"/>
          <w:sz w:val="20"/>
          <w:szCs w:val="20"/>
        </w:rPr>
      </w:pPr>
    </w:p>
    <w:p w14:paraId="7CDA02B8" w14:textId="77777777" w:rsidR="00CB0167" w:rsidRPr="00787291" w:rsidRDefault="00CB0167">
      <w:pPr>
        <w:shd w:val="clear" w:color="auto" w:fill="FFFFFF"/>
        <w:spacing w:before="240"/>
        <w:rPr>
          <w:rFonts w:ascii="Times New Roman" w:hAnsi="Times New Roman"/>
          <w:color w:val="000000"/>
          <w:sz w:val="20"/>
          <w:szCs w:val="20"/>
        </w:rPr>
      </w:pPr>
    </w:p>
    <w:p w14:paraId="52A74BD9" w14:textId="77777777" w:rsidR="00CB0167" w:rsidRPr="00787291" w:rsidRDefault="00CB0167">
      <w:pPr>
        <w:shd w:val="clear" w:color="auto" w:fill="FFFFFF"/>
        <w:spacing w:before="240"/>
        <w:rPr>
          <w:rFonts w:ascii="Times New Roman" w:hAnsi="Times New Roman"/>
          <w:color w:val="000000"/>
          <w:sz w:val="20"/>
          <w:szCs w:val="20"/>
        </w:rPr>
      </w:pPr>
    </w:p>
    <w:p w14:paraId="7715992C" w14:textId="77777777" w:rsidR="00CB0167" w:rsidRPr="00787291" w:rsidRDefault="00CB0167">
      <w:pPr>
        <w:shd w:val="clear" w:color="auto" w:fill="FFFFFF"/>
        <w:spacing w:before="240"/>
        <w:rPr>
          <w:rFonts w:ascii="Times New Roman" w:hAnsi="Times New Roman"/>
          <w:color w:val="000000"/>
          <w:sz w:val="20"/>
          <w:szCs w:val="20"/>
        </w:rPr>
      </w:pPr>
    </w:p>
    <w:p w14:paraId="12A228EB" w14:textId="77777777" w:rsidR="00CB0167" w:rsidRPr="00787291" w:rsidRDefault="00CB0167">
      <w:pPr>
        <w:autoSpaceDE w:val="0"/>
        <w:autoSpaceDN w:val="0"/>
        <w:adjustRightInd w:val="0"/>
        <w:spacing w:after="0"/>
        <w:jc w:val="right"/>
        <w:rPr>
          <w:rFonts w:ascii="Times New Roman" w:hAnsi="Times New Roman"/>
          <w:b/>
          <w:bCs/>
          <w:iCs/>
          <w:color w:val="000000"/>
          <w:sz w:val="20"/>
          <w:szCs w:val="20"/>
        </w:rPr>
      </w:pPr>
    </w:p>
    <w:p w14:paraId="720883A1" w14:textId="77777777" w:rsidR="00CB0167" w:rsidRPr="00787291" w:rsidRDefault="00CB0167">
      <w:pPr>
        <w:autoSpaceDE w:val="0"/>
        <w:autoSpaceDN w:val="0"/>
        <w:adjustRightInd w:val="0"/>
        <w:spacing w:after="0"/>
        <w:jc w:val="right"/>
        <w:rPr>
          <w:rFonts w:ascii="Times New Roman" w:hAnsi="Times New Roman"/>
          <w:b/>
          <w:bCs/>
          <w:iCs/>
          <w:color w:val="000000"/>
          <w:sz w:val="20"/>
          <w:szCs w:val="20"/>
        </w:rPr>
      </w:pPr>
    </w:p>
    <w:p w14:paraId="4BAEA389" w14:textId="77777777" w:rsidR="00CB0167" w:rsidRPr="00787291" w:rsidRDefault="00CB0167">
      <w:pPr>
        <w:autoSpaceDE w:val="0"/>
        <w:autoSpaceDN w:val="0"/>
        <w:adjustRightInd w:val="0"/>
        <w:spacing w:after="0"/>
        <w:jc w:val="right"/>
        <w:rPr>
          <w:rFonts w:ascii="Times New Roman" w:hAnsi="Times New Roman"/>
          <w:b/>
          <w:bCs/>
          <w:iCs/>
          <w:color w:val="000000"/>
          <w:sz w:val="20"/>
          <w:szCs w:val="20"/>
        </w:rPr>
      </w:pPr>
    </w:p>
    <w:p w14:paraId="05C495EA" w14:textId="77777777" w:rsidR="00CB0167" w:rsidRPr="00787291" w:rsidRDefault="00CB0167">
      <w:pPr>
        <w:autoSpaceDE w:val="0"/>
        <w:autoSpaceDN w:val="0"/>
        <w:adjustRightInd w:val="0"/>
        <w:spacing w:after="0"/>
        <w:jc w:val="right"/>
        <w:rPr>
          <w:rFonts w:ascii="Times New Roman" w:hAnsi="Times New Roman"/>
          <w:b/>
          <w:bCs/>
          <w:iCs/>
          <w:color w:val="000000"/>
          <w:sz w:val="20"/>
          <w:szCs w:val="20"/>
        </w:rPr>
      </w:pPr>
    </w:p>
    <w:p w14:paraId="61B7EEFF" w14:textId="77777777" w:rsidR="00CB0167" w:rsidRPr="00787291" w:rsidRDefault="00CB0167">
      <w:pPr>
        <w:autoSpaceDE w:val="0"/>
        <w:autoSpaceDN w:val="0"/>
        <w:adjustRightInd w:val="0"/>
        <w:spacing w:after="0"/>
        <w:jc w:val="right"/>
        <w:rPr>
          <w:rFonts w:ascii="Times New Roman" w:hAnsi="Times New Roman"/>
          <w:b/>
          <w:bCs/>
          <w:iCs/>
          <w:color w:val="000000"/>
          <w:sz w:val="20"/>
          <w:szCs w:val="20"/>
        </w:rPr>
      </w:pPr>
    </w:p>
    <w:p w14:paraId="6858A74B" w14:textId="77777777" w:rsidR="00CB0167" w:rsidRPr="00787291" w:rsidRDefault="00CB0167">
      <w:pPr>
        <w:autoSpaceDE w:val="0"/>
        <w:autoSpaceDN w:val="0"/>
        <w:adjustRightInd w:val="0"/>
        <w:spacing w:after="0"/>
        <w:jc w:val="right"/>
        <w:rPr>
          <w:rFonts w:ascii="Times New Roman" w:hAnsi="Times New Roman"/>
          <w:b/>
          <w:bCs/>
          <w:iCs/>
          <w:color w:val="000000"/>
          <w:sz w:val="20"/>
          <w:szCs w:val="20"/>
        </w:rPr>
      </w:pPr>
    </w:p>
    <w:p w14:paraId="6D5E4F90" w14:textId="77777777" w:rsidR="00EF3212" w:rsidRPr="00787291" w:rsidRDefault="00EF3212">
      <w:pPr>
        <w:autoSpaceDE w:val="0"/>
        <w:autoSpaceDN w:val="0"/>
        <w:adjustRightInd w:val="0"/>
        <w:spacing w:after="0"/>
        <w:jc w:val="right"/>
        <w:rPr>
          <w:rFonts w:ascii="Times New Roman" w:hAnsi="Times New Roman"/>
          <w:b/>
          <w:bCs/>
          <w:iCs/>
          <w:color w:val="000000"/>
          <w:sz w:val="20"/>
          <w:szCs w:val="20"/>
        </w:rPr>
      </w:pPr>
    </w:p>
    <w:p w14:paraId="055E4EDD" w14:textId="77777777" w:rsidR="00EF3212" w:rsidRPr="00787291" w:rsidRDefault="00EF3212">
      <w:pPr>
        <w:autoSpaceDE w:val="0"/>
        <w:autoSpaceDN w:val="0"/>
        <w:adjustRightInd w:val="0"/>
        <w:spacing w:after="0"/>
        <w:jc w:val="right"/>
        <w:rPr>
          <w:rFonts w:ascii="Times New Roman" w:hAnsi="Times New Roman"/>
          <w:b/>
          <w:bCs/>
          <w:iCs/>
          <w:color w:val="000000"/>
          <w:sz w:val="20"/>
          <w:szCs w:val="20"/>
        </w:rPr>
      </w:pPr>
    </w:p>
    <w:p w14:paraId="518D08F7" w14:textId="77777777" w:rsidR="00EF3212" w:rsidRPr="00787291" w:rsidRDefault="00EF3212">
      <w:pPr>
        <w:autoSpaceDE w:val="0"/>
        <w:autoSpaceDN w:val="0"/>
        <w:adjustRightInd w:val="0"/>
        <w:spacing w:after="0"/>
        <w:jc w:val="right"/>
        <w:rPr>
          <w:rFonts w:ascii="Times New Roman" w:hAnsi="Times New Roman"/>
          <w:b/>
          <w:bCs/>
          <w:iCs/>
          <w:color w:val="000000"/>
          <w:sz w:val="20"/>
          <w:szCs w:val="20"/>
        </w:rPr>
      </w:pPr>
    </w:p>
    <w:p w14:paraId="04F5BE15" w14:textId="77777777" w:rsidR="00EF3212" w:rsidRPr="00787291" w:rsidRDefault="00EF3212">
      <w:pPr>
        <w:autoSpaceDE w:val="0"/>
        <w:autoSpaceDN w:val="0"/>
        <w:adjustRightInd w:val="0"/>
        <w:spacing w:after="0"/>
        <w:jc w:val="right"/>
        <w:rPr>
          <w:rFonts w:ascii="Times New Roman" w:hAnsi="Times New Roman"/>
          <w:b/>
          <w:bCs/>
          <w:iCs/>
          <w:color w:val="000000"/>
          <w:sz w:val="20"/>
          <w:szCs w:val="20"/>
        </w:rPr>
      </w:pPr>
    </w:p>
    <w:p w14:paraId="5CB15275" w14:textId="77777777" w:rsidR="00EF3212" w:rsidRPr="00787291" w:rsidRDefault="00EF3212">
      <w:pPr>
        <w:autoSpaceDE w:val="0"/>
        <w:autoSpaceDN w:val="0"/>
        <w:adjustRightInd w:val="0"/>
        <w:spacing w:after="0"/>
        <w:jc w:val="right"/>
        <w:rPr>
          <w:rFonts w:ascii="Times New Roman" w:hAnsi="Times New Roman"/>
          <w:b/>
          <w:bCs/>
          <w:iCs/>
          <w:color w:val="000000"/>
          <w:sz w:val="20"/>
          <w:szCs w:val="20"/>
        </w:rPr>
      </w:pPr>
    </w:p>
    <w:p w14:paraId="55FD22F1" w14:textId="77777777" w:rsidR="00EF3212" w:rsidRPr="00787291" w:rsidRDefault="00EF3212">
      <w:pPr>
        <w:autoSpaceDE w:val="0"/>
        <w:autoSpaceDN w:val="0"/>
        <w:adjustRightInd w:val="0"/>
        <w:spacing w:after="0"/>
        <w:jc w:val="right"/>
        <w:rPr>
          <w:rFonts w:ascii="Times New Roman" w:hAnsi="Times New Roman"/>
          <w:b/>
          <w:bCs/>
          <w:iCs/>
          <w:color w:val="000000"/>
          <w:sz w:val="20"/>
          <w:szCs w:val="20"/>
        </w:rPr>
      </w:pPr>
    </w:p>
    <w:p w14:paraId="06AB0102" w14:textId="77777777" w:rsidR="00EF3212" w:rsidRPr="00787291" w:rsidRDefault="00EF3212">
      <w:pPr>
        <w:autoSpaceDE w:val="0"/>
        <w:autoSpaceDN w:val="0"/>
        <w:adjustRightInd w:val="0"/>
        <w:spacing w:after="0"/>
        <w:jc w:val="right"/>
        <w:rPr>
          <w:rFonts w:ascii="Times New Roman" w:hAnsi="Times New Roman"/>
          <w:b/>
          <w:bCs/>
          <w:iCs/>
          <w:color w:val="000000"/>
          <w:sz w:val="20"/>
          <w:szCs w:val="20"/>
        </w:rPr>
      </w:pPr>
    </w:p>
    <w:p w14:paraId="2C16CF59" w14:textId="77777777" w:rsidR="00CB0167" w:rsidRPr="00787291" w:rsidRDefault="00CB0167">
      <w:pPr>
        <w:autoSpaceDE w:val="0"/>
        <w:autoSpaceDN w:val="0"/>
        <w:adjustRightInd w:val="0"/>
        <w:spacing w:after="0"/>
        <w:jc w:val="right"/>
        <w:rPr>
          <w:rFonts w:ascii="Times New Roman" w:hAnsi="Times New Roman"/>
          <w:b/>
          <w:bCs/>
          <w:iCs/>
          <w:color w:val="000000"/>
          <w:sz w:val="20"/>
          <w:szCs w:val="20"/>
        </w:rPr>
      </w:pPr>
    </w:p>
    <w:p w14:paraId="021D60C7" w14:textId="77777777" w:rsidR="00CB0167" w:rsidRPr="00787291" w:rsidRDefault="00CB0167">
      <w:pPr>
        <w:autoSpaceDE w:val="0"/>
        <w:autoSpaceDN w:val="0"/>
        <w:adjustRightInd w:val="0"/>
        <w:spacing w:after="0"/>
        <w:jc w:val="right"/>
        <w:rPr>
          <w:rFonts w:ascii="Times New Roman" w:hAnsi="Times New Roman"/>
          <w:b/>
          <w:bCs/>
          <w:iCs/>
          <w:color w:val="000000"/>
          <w:sz w:val="20"/>
          <w:szCs w:val="20"/>
        </w:rPr>
      </w:pPr>
    </w:p>
    <w:p w14:paraId="3C1664CC" w14:textId="77777777" w:rsidR="00CB0167" w:rsidRPr="00787291" w:rsidRDefault="00CB0167">
      <w:pPr>
        <w:autoSpaceDE w:val="0"/>
        <w:autoSpaceDN w:val="0"/>
        <w:adjustRightInd w:val="0"/>
        <w:spacing w:after="0"/>
        <w:jc w:val="right"/>
        <w:rPr>
          <w:rFonts w:ascii="Times New Roman" w:hAnsi="Times New Roman"/>
          <w:b/>
          <w:bCs/>
          <w:iCs/>
          <w:color w:val="000000"/>
          <w:sz w:val="20"/>
          <w:szCs w:val="20"/>
        </w:rPr>
      </w:pPr>
    </w:p>
    <w:p w14:paraId="4225A9EC" w14:textId="77777777" w:rsidR="00CB0167" w:rsidRPr="00787291" w:rsidRDefault="00CB0167">
      <w:pPr>
        <w:autoSpaceDE w:val="0"/>
        <w:autoSpaceDN w:val="0"/>
        <w:adjustRightInd w:val="0"/>
        <w:spacing w:after="0"/>
        <w:jc w:val="right"/>
        <w:rPr>
          <w:rFonts w:ascii="Times New Roman" w:hAnsi="Times New Roman"/>
          <w:b/>
          <w:bCs/>
          <w:iCs/>
          <w:color w:val="000000"/>
          <w:sz w:val="20"/>
          <w:szCs w:val="20"/>
        </w:rPr>
      </w:pPr>
    </w:p>
    <w:p w14:paraId="39F49BFA" w14:textId="77777777" w:rsidR="00CB0167" w:rsidRPr="00787291" w:rsidRDefault="00CB0167">
      <w:pPr>
        <w:autoSpaceDE w:val="0"/>
        <w:autoSpaceDN w:val="0"/>
        <w:adjustRightInd w:val="0"/>
        <w:spacing w:after="0"/>
        <w:jc w:val="right"/>
        <w:rPr>
          <w:rFonts w:ascii="Times New Roman" w:hAnsi="Times New Roman"/>
          <w:b/>
          <w:bCs/>
          <w:iCs/>
          <w:color w:val="000000"/>
          <w:sz w:val="20"/>
          <w:szCs w:val="20"/>
        </w:rPr>
      </w:pPr>
    </w:p>
    <w:p w14:paraId="017F899F" w14:textId="77777777" w:rsidR="006A65F4" w:rsidRPr="00787291" w:rsidRDefault="006A65F4">
      <w:pPr>
        <w:autoSpaceDE w:val="0"/>
        <w:autoSpaceDN w:val="0"/>
        <w:adjustRightInd w:val="0"/>
        <w:spacing w:after="0"/>
        <w:jc w:val="right"/>
        <w:rPr>
          <w:rFonts w:ascii="Times New Roman" w:hAnsi="Times New Roman"/>
          <w:b/>
          <w:bCs/>
          <w:iCs/>
          <w:color w:val="000000"/>
          <w:sz w:val="20"/>
          <w:szCs w:val="20"/>
        </w:rPr>
      </w:pPr>
    </w:p>
    <w:p w14:paraId="7810861B" w14:textId="77777777" w:rsidR="00CB0167" w:rsidRPr="00787291" w:rsidRDefault="00CB0167">
      <w:pPr>
        <w:autoSpaceDE w:val="0"/>
        <w:autoSpaceDN w:val="0"/>
        <w:adjustRightInd w:val="0"/>
        <w:spacing w:after="0"/>
        <w:jc w:val="right"/>
        <w:rPr>
          <w:rFonts w:ascii="Times New Roman" w:hAnsi="Times New Roman"/>
          <w:b/>
          <w:bCs/>
          <w:iCs/>
          <w:color w:val="000000"/>
          <w:sz w:val="20"/>
          <w:szCs w:val="20"/>
        </w:rPr>
      </w:pPr>
    </w:p>
    <w:p w14:paraId="2CF5B42B" w14:textId="77777777" w:rsidR="00CB0167" w:rsidRPr="00787291" w:rsidRDefault="00CB0167">
      <w:pPr>
        <w:autoSpaceDE w:val="0"/>
        <w:autoSpaceDN w:val="0"/>
        <w:adjustRightInd w:val="0"/>
        <w:spacing w:after="0"/>
        <w:jc w:val="right"/>
        <w:rPr>
          <w:rFonts w:ascii="Times New Roman" w:hAnsi="Times New Roman"/>
          <w:b/>
          <w:bCs/>
          <w:iCs/>
          <w:color w:val="000000"/>
          <w:sz w:val="20"/>
          <w:szCs w:val="20"/>
        </w:rPr>
      </w:pPr>
    </w:p>
    <w:p w14:paraId="690DA0EC" w14:textId="77777777" w:rsidR="00FF21A3" w:rsidRPr="00787291" w:rsidRDefault="00FF21A3">
      <w:pPr>
        <w:autoSpaceDE w:val="0"/>
        <w:autoSpaceDN w:val="0"/>
        <w:adjustRightInd w:val="0"/>
        <w:spacing w:after="0"/>
        <w:jc w:val="right"/>
        <w:rPr>
          <w:rFonts w:ascii="Times New Roman" w:hAnsi="Times New Roman"/>
          <w:b/>
          <w:bCs/>
          <w:iCs/>
          <w:color w:val="000000"/>
          <w:sz w:val="20"/>
          <w:szCs w:val="20"/>
        </w:rPr>
      </w:pPr>
    </w:p>
    <w:p w14:paraId="4AE36CA1" w14:textId="6EE07B03" w:rsidR="00CB0167" w:rsidRPr="00787291" w:rsidRDefault="00CB0167">
      <w:pPr>
        <w:autoSpaceDE w:val="0"/>
        <w:autoSpaceDN w:val="0"/>
        <w:adjustRightInd w:val="0"/>
        <w:spacing w:after="0"/>
        <w:jc w:val="right"/>
        <w:rPr>
          <w:rFonts w:ascii="Times New Roman" w:hAnsi="Times New Roman"/>
          <w:sz w:val="20"/>
          <w:szCs w:val="20"/>
          <w:lang w:eastAsia="hi-IN" w:bidi="hi-IN"/>
        </w:rPr>
      </w:pPr>
      <w:r w:rsidRPr="00787291">
        <w:rPr>
          <w:rFonts w:ascii="Times New Roman" w:hAnsi="Times New Roman"/>
          <w:b/>
          <w:bCs/>
          <w:iCs/>
          <w:color w:val="000000"/>
          <w:sz w:val="20"/>
          <w:szCs w:val="20"/>
        </w:rPr>
        <w:lastRenderedPageBreak/>
        <w:t xml:space="preserve">Formular nr. </w:t>
      </w:r>
      <w:r w:rsidR="006A65F4" w:rsidRPr="00787291">
        <w:rPr>
          <w:rFonts w:ascii="Times New Roman" w:hAnsi="Times New Roman"/>
          <w:b/>
          <w:bCs/>
          <w:iCs/>
          <w:color w:val="000000"/>
          <w:sz w:val="20"/>
          <w:szCs w:val="20"/>
        </w:rPr>
        <w:t>7</w:t>
      </w:r>
    </w:p>
    <w:p w14:paraId="11CB2FBD" w14:textId="77777777" w:rsidR="00CB0167" w:rsidRPr="00787291" w:rsidRDefault="00CB0167">
      <w:pPr>
        <w:spacing w:after="0"/>
        <w:jc w:val="both"/>
        <w:rPr>
          <w:rFonts w:ascii="Times New Roman" w:hAnsi="Times New Roman"/>
          <w:sz w:val="20"/>
          <w:szCs w:val="20"/>
        </w:rPr>
      </w:pPr>
      <w:r w:rsidRPr="00787291">
        <w:rPr>
          <w:rFonts w:ascii="Times New Roman" w:hAnsi="Times New Roman"/>
          <w:sz w:val="20"/>
          <w:szCs w:val="20"/>
        </w:rPr>
        <w:t>..............................................</w:t>
      </w:r>
    </w:p>
    <w:p w14:paraId="3AF31192" w14:textId="77777777" w:rsidR="00CB0167" w:rsidRPr="00787291" w:rsidRDefault="00CB0167">
      <w:pPr>
        <w:spacing w:after="0"/>
        <w:rPr>
          <w:rFonts w:ascii="Times New Roman" w:hAnsi="Times New Roman"/>
          <w:bCs/>
          <w:i/>
          <w:sz w:val="20"/>
          <w:szCs w:val="20"/>
        </w:rPr>
      </w:pPr>
      <w:r w:rsidRPr="00787291">
        <w:rPr>
          <w:rFonts w:ascii="Times New Roman" w:hAnsi="Times New Roman"/>
          <w:i/>
          <w:sz w:val="20"/>
          <w:szCs w:val="20"/>
        </w:rPr>
        <w:t>(denumirea/numele ofertant)</w:t>
      </w:r>
      <w:r w:rsidRPr="00787291">
        <w:rPr>
          <w:rFonts w:ascii="Times New Roman" w:hAnsi="Times New Roman"/>
          <w:bCs/>
          <w:sz w:val="20"/>
          <w:szCs w:val="20"/>
        </w:rPr>
        <w:t>:</w:t>
      </w:r>
      <w:r w:rsidRPr="00787291">
        <w:rPr>
          <w:rFonts w:ascii="Times New Roman" w:hAnsi="Times New Roman"/>
          <w:i/>
          <w:color w:val="000000"/>
          <w:sz w:val="20"/>
          <w:szCs w:val="20"/>
        </w:rPr>
        <w:t xml:space="preserve">  </w:t>
      </w:r>
    </w:p>
    <w:p w14:paraId="19F5D274" w14:textId="77777777" w:rsidR="00CB0167" w:rsidRPr="00787291" w:rsidRDefault="00CB0167">
      <w:pPr>
        <w:spacing w:after="0"/>
        <w:rPr>
          <w:rFonts w:ascii="Times New Roman" w:hAnsi="Times New Roman"/>
          <w:bCs/>
          <w:i/>
          <w:sz w:val="20"/>
          <w:szCs w:val="20"/>
        </w:rPr>
      </w:pPr>
    </w:p>
    <w:p w14:paraId="06975967" w14:textId="77777777" w:rsidR="00CB0167" w:rsidRPr="00787291" w:rsidRDefault="00CB0167">
      <w:pPr>
        <w:shd w:val="clear" w:color="auto" w:fill="FFFFFF"/>
        <w:spacing w:after="0"/>
        <w:jc w:val="center"/>
        <w:rPr>
          <w:rFonts w:ascii="Times New Roman" w:hAnsi="Times New Roman"/>
          <w:b/>
          <w:sz w:val="20"/>
          <w:szCs w:val="20"/>
        </w:rPr>
      </w:pPr>
      <w:r w:rsidRPr="00787291">
        <w:rPr>
          <w:rFonts w:ascii="Times New Roman" w:hAnsi="Times New Roman"/>
          <w:b/>
          <w:sz w:val="20"/>
          <w:szCs w:val="20"/>
        </w:rPr>
        <w:t>Împuternicire</w:t>
      </w:r>
    </w:p>
    <w:p w14:paraId="774D6CCD" w14:textId="77777777" w:rsidR="00CB0167" w:rsidRPr="00787291" w:rsidRDefault="00CB0167">
      <w:pPr>
        <w:spacing w:after="0"/>
        <w:jc w:val="center"/>
        <w:rPr>
          <w:rFonts w:ascii="Times New Roman" w:hAnsi="Times New Roman"/>
          <w:i/>
          <w:spacing w:val="-2"/>
          <w:sz w:val="20"/>
          <w:szCs w:val="20"/>
        </w:rPr>
      </w:pPr>
      <w:r w:rsidRPr="00787291">
        <w:rPr>
          <w:rFonts w:ascii="Times New Roman" w:hAnsi="Times New Roman"/>
          <w:spacing w:val="-2"/>
          <w:sz w:val="20"/>
          <w:szCs w:val="20"/>
        </w:rPr>
        <w:t xml:space="preserve">Data: </w:t>
      </w:r>
    </w:p>
    <w:p w14:paraId="7053F100" w14:textId="77777777" w:rsidR="00CB0167" w:rsidRPr="00787291" w:rsidRDefault="00CB0167">
      <w:pPr>
        <w:spacing w:after="0"/>
        <w:jc w:val="center"/>
        <w:rPr>
          <w:rFonts w:ascii="Times New Roman" w:hAnsi="Times New Roman"/>
          <w:bCs/>
          <w:sz w:val="20"/>
          <w:szCs w:val="20"/>
        </w:rPr>
      </w:pPr>
      <w:r w:rsidRPr="00787291">
        <w:rPr>
          <w:rFonts w:ascii="Times New Roman" w:hAnsi="Times New Roman"/>
          <w:bCs/>
          <w:sz w:val="20"/>
          <w:szCs w:val="20"/>
        </w:rPr>
        <w:t xml:space="preserve"> </w:t>
      </w:r>
    </w:p>
    <w:p w14:paraId="5F518901" w14:textId="77777777" w:rsidR="00CB0167" w:rsidRPr="00787291" w:rsidRDefault="00CB0167">
      <w:pPr>
        <w:spacing w:after="0"/>
        <w:jc w:val="center"/>
        <w:rPr>
          <w:rFonts w:ascii="Times New Roman" w:hAnsi="Times New Roman"/>
          <w:bCs/>
          <w:sz w:val="20"/>
          <w:szCs w:val="20"/>
        </w:rPr>
      </w:pPr>
    </w:p>
    <w:p w14:paraId="5601DCE1" w14:textId="77777777" w:rsidR="00CB0167" w:rsidRPr="00787291" w:rsidRDefault="00CB0167">
      <w:pPr>
        <w:widowControl w:val="0"/>
        <w:suppressAutoHyphens/>
        <w:spacing w:after="0"/>
        <w:ind w:firstLine="720"/>
        <w:jc w:val="both"/>
        <w:rPr>
          <w:rFonts w:ascii="Times New Roman" w:hAnsi="Times New Roman"/>
          <w:bCs/>
          <w:sz w:val="20"/>
          <w:szCs w:val="20"/>
        </w:rPr>
      </w:pPr>
      <w:r w:rsidRPr="00787291">
        <w:rPr>
          <w:rFonts w:ascii="Times New Roman" w:hAnsi="Times New Roman"/>
          <w:bCs/>
          <w:sz w:val="20"/>
          <w:szCs w:val="20"/>
        </w:rPr>
        <w:t xml:space="preserve">Subscrisa, ………………………………………………………………………………..(nume/denumire), cu sediul în ……………………………..(adresa operatorului economic),  înmatriculata la Registrul Comerţului sub nr.……., CIF ……………., atribut fiscal ……....., reprezentată prin………………………, în calitate de ………………………………., </w:t>
      </w:r>
    </w:p>
    <w:p w14:paraId="208384B3" w14:textId="77777777" w:rsidR="00CB0167" w:rsidRPr="00787291" w:rsidRDefault="00CB0167">
      <w:pPr>
        <w:widowControl w:val="0"/>
        <w:suppressAutoHyphens/>
        <w:spacing w:after="0"/>
        <w:ind w:firstLine="720"/>
        <w:jc w:val="both"/>
        <w:rPr>
          <w:rFonts w:ascii="Times New Roman" w:hAnsi="Times New Roman"/>
          <w:bCs/>
          <w:sz w:val="20"/>
          <w:szCs w:val="20"/>
        </w:rPr>
      </w:pPr>
      <w:r w:rsidRPr="00787291">
        <w:rPr>
          <w:rFonts w:ascii="Times New Roman" w:hAnsi="Times New Roman"/>
          <w:bCs/>
          <w:sz w:val="20"/>
          <w:szCs w:val="20"/>
        </w:rPr>
        <w:t>Împuternicim prin prezenta pe Dl/Dna………………….……, domiciliat în ……………………………………………, identificat cu B.I./C.I. seria ……, nr. ………, CNP …………………………., eliberat de ……............................., la data de …………, având funcţia de ………………………………………………, să ne reprezinte la procedura de atribuire,</w:t>
      </w:r>
      <w:r w:rsidRPr="00787291">
        <w:rPr>
          <w:rFonts w:ascii="Times New Roman" w:hAnsi="Times New Roman"/>
          <w:bCs/>
          <w:color w:val="FF0000"/>
          <w:sz w:val="20"/>
          <w:szCs w:val="20"/>
        </w:rPr>
        <w:t xml:space="preserve"> </w:t>
      </w:r>
      <w:r w:rsidRPr="00787291">
        <w:rPr>
          <w:rFonts w:ascii="Times New Roman" w:hAnsi="Times New Roman"/>
          <w:bCs/>
          <w:sz w:val="20"/>
          <w:szCs w:val="20"/>
        </w:rPr>
        <w:t xml:space="preserve">având ca obiect </w:t>
      </w:r>
      <w:r w:rsidRPr="00787291">
        <w:rPr>
          <w:rFonts w:ascii="Times New Roman" w:hAnsi="Times New Roman"/>
          <w:b/>
          <w:sz w:val="20"/>
          <w:szCs w:val="20"/>
        </w:rPr>
        <w:t>__________________________________________________________________________________</w:t>
      </w:r>
      <w:r w:rsidRPr="00787291">
        <w:rPr>
          <w:rFonts w:ascii="Times New Roman" w:hAnsi="Times New Roman"/>
          <w:b/>
          <w:bCs/>
          <w:sz w:val="20"/>
          <w:szCs w:val="20"/>
        </w:rPr>
        <w:t>,</w:t>
      </w:r>
      <w:r w:rsidRPr="00787291">
        <w:rPr>
          <w:rFonts w:ascii="Times New Roman" w:hAnsi="Times New Roman"/>
          <w:bCs/>
          <w:sz w:val="20"/>
          <w:szCs w:val="20"/>
        </w:rPr>
        <w:t xml:space="preserve"> organizată de MUNICIPIUL SLOBOZIA, în scopul atribuirii contractului de </w:t>
      </w:r>
      <w:r w:rsidR="00AB3127" w:rsidRPr="00787291">
        <w:rPr>
          <w:rFonts w:ascii="Times New Roman" w:hAnsi="Times New Roman"/>
          <w:bCs/>
          <w:sz w:val="20"/>
          <w:szCs w:val="20"/>
        </w:rPr>
        <w:t>servicii</w:t>
      </w:r>
      <w:r w:rsidRPr="00787291">
        <w:rPr>
          <w:rFonts w:ascii="Times New Roman" w:hAnsi="Times New Roman"/>
          <w:bCs/>
          <w:sz w:val="20"/>
          <w:szCs w:val="20"/>
        </w:rPr>
        <w:t>.</w:t>
      </w:r>
    </w:p>
    <w:p w14:paraId="70867C26" w14:textId="77777777" w:rsidR="00CB0167" w:rsidRPr="00787291" w:rsidRDefault="00CB0167">
      <w:pPr>
        <w:widowControl w:val="0"/>
        <w:suppressAutoHyphens/>
        <w:autoSpaceDE w:val="0"/>
        <w:spacing w:after="0"/>
        <w:ind w:firstLine="708"/>
        <w:jc w:val="both"/>
        <w:rPr>
          <w:rFonts w:ascii="Times New Roman" w:hAnsi="Times New Roman"/>
          <w:bCs/>
          <w:sz w:val="20"/>
          <w:szCs w:val="20"/>
        </w:rPr>
      </w:pPr>
    </w:p>
    <w:p w14:paraId="7255B5B0" w14:textId="77777777" w:rsidR="00CB0167" w:rsidRPr="00787291" w:rsidRDefault="00CB0167">
      <w:pPr>
        <w:widowControl w:val="0"/>
        <w:suppressAutoHyphens/>
        <w:autoSpaceDE w:val="0"/>
        <w:spacing w:after="0"/>
        <w:jc w:val="both"/>
        <w:rPr>
          <w:rFonts w:ascii="Times New Roman" w:hAnsi="Times New Roman"/>
          <w:bCs/>
          <w:sz w:val="20"/>
          <w:szCs w:val="20"/>
        </w:rPr>
      </w:pPr>
      <w:r w:rsidRPr="00787291">
        <w:rPr>
          <w:rFonts w:ascii="Times New Roman" w:hAnsi="Times New Roman"/>
          <w:bCs/>
          <w:sz w:val="20"/>
          <w:szCs w:val="20"/>
        </w:rPr>
        <w:t xml:space="preserve">           În îndeplinirea mandatului său, împuternicitul va avea următoarele drepturi şi obligaţii:</w:t>
      </w:r>
    </w:p>
    <w:p w14:paraId="5D2812C1" w14:textId="77777777" w:rsidR="00CB0167" w:rsidRPr="00787291" w:rsidRDefault="00CB0167">
      <w:pPr>
        <w:widowControl w:val="0"/>
        <w:suppressAutoHyphens/>
        <w:autoSpaceDE w:val="0"/>
        <w:spacing w:after="0"/>
        <w:jc w:val="both"/>
        <w:rPr>
          <w:rFonts w:ascii="Times New Roman" w:hAnsi="Times New Roman"/>
          <w:bCs/>
          <w:sz w:val="20"/>
          <w:szCs w:val="20"/>
        </w:rPr>
      </w:pPr>
      <w:r w:rsidRPr="00787291">
        <w:rPr>
          <w:rFonts w:ascii="Times New Roman" w:hAnsi="Times New Roman"/>
          <w:bCs/>
          <w:sz w:val="20"/>
          <w:szCs w:val="20"/>
        </w:rPr>
        <w:tab/>
        <w:t>1. Să semneze toate actele şi documentele care emană de la subscrisa în legătură cu participarea la prezenta procedură;</w:t>
      </w:r>
    </w:p>
    <w:p w14:paraId="65644CA7" w14:textId="77777777" w:rsidR="00CB0167" w:rsidRPr="00787291" w:rsidRDefault="00CB0167">
      <w:pPr>
        <w:widowControl w:val="0"/>
        <w:suppressAutoHyphens/>
        <w:autoSpaceDE w:val="0"/>
        <w:spacing w:after="0"/>
        <w:jc w:val="both"/>
        <w:rPr>
          <w:rFonts w:ascii="Times New Roman" w:hAnsi="Times New Roman"/>
          <w:bCs/>
          <w:sz w:val="20"/>
          <w:szCs w:val="20"/>
        </w:rPr>
      </w:pPr>
      <w:r w:rsidRPr="00787291">
        <w:rPr>
          <w:rFonts w:ascii="Times New Roman" w:hAnsi="Times New Roman"/>
          <w:bCs/>
          <w:sz w:val="20"/>
          <w:szCs w:val="20"/>
        </w:rPr>
        <w:tab/>
        <w:t>2. Să participe în numele subscrisei la procedură şi să semneze toate documentele rezultate pe parcursul şi/sau în urma desfăşurării procedurii;</w:t>
      </w:r>
    </w:p>
    <w:p w14:paraId="53DD9B00" w14:textId="77777777" w:rsidR="00CB0167" w:rsidRPr="00787291" w:rsidRDefault="00CB0167">
      <w:pPr>
        <w:widowControl w:val="0"/>
        <w:suppressAutoHyphens/>
        <w:autoSpaceDE w:val="0"/>
        <w:spacing w:after="0"/>
        <w:jc w:val="both"/>
        <w:rPr>
          <w:rFonts w:ascii="Times New Roman" w:hAnsi="Times New Roman"/>
          <w:bCs/>
          <w:sz w:val="20"/>
          <w:szCs w:val="20"/>
        </w:rPr>
      </w:pPr>
      <w:r w:rsidRPr="00787291">
        <w:rPr>
          <w:rFonts w:ascii="Times New Roman" w:hAnsi="Times New Roman"/>
          <w:bCs/>
          <w:sz w:val="20"/>
          <w:szCs w:val="20"/>
        </w:rPr>
        <w:tab/>
        <w:t>3. Să răspundă solicitărilor de clarificare formulate de către Autoritatea Contractantă în timpul desfăşurării procedurii;</w:t>
      </w:r>
    </w:p>
    <w:p w14:paraId="77904442" w14:textId="77777777" w:rsidR="00CB0167" w:rsidRPr="00787291" w:rsidRDefault="00CB0167">
      <w:pPr>
        <w:widowControl w:val="0"/>
        <w:suppressAutoHyphens/>
        <w:autoSpaceDE w:val="0"/>
        <w:spacing w:after="0"/>
        <w:jc w:val="both"/>
        <w:rPr>
          <w:rFonts w:ascii="Times New Roman" w:hAnsi="Times New Roman"/>
          <w:bCs/>
          <w:sz w:val="20"/>
          <w:szCs w:val="20"/>
        </w:rPr>
      </w:pPr>
      <w:r w:rsidRPr="00787291">
        <w:rPr>
          <w:rFonts w:ascii="Times New Roman" w:hAnsi="Times New Roman"/>
          <w:bCs/>
          <w:sz w:val="20"/>
          <w:szCs w:val="20"/>
        </w:rPr>
        <w:tab/>
        <w:t>4. Să depună în numele subscrisei contestaţiile cu privire la procedură.</w:t>
      </w:r>
    </w:p>
    <w:p w14:paraId="7497A271" w14:textId="77777777" w:rsidR="00CB0167" w:rsidRPr="00787291" w:rsidRDefault="00CB0167">
      <w:pPr>
        <w:widowControl w:val="0"/>
        <w:suppressAutoHyphens/>
        <w:autoSpaceDE w:val="0"/>
        <w:spacing w:after="0"/>
        <w:jc w:val="both"/>
        <w:rPr>
          <w:rFonts w:ascii="Times New Roman" w:hAnsi="Times New Roman"/>
          <w:bCs/>
          <w:sz w:val="20"/>
          <w:szCs w:val="20"/>
        </w:rPr>
      </w:pPr>
    </w:p>
    <w:p w14:paraId="783FBCA9" w14:textId="77777777" w:rsidR="00CB0167" w:rsidRPr="00787291" w:rsidRDefault="00CB0167">
      <w:pPr>
        <w:widowControl w:val="0"/>
        <w:suppressAutoHyphens/>
        <w:autoSpaceDE w:val="0"/>
        <w:spacing w:after="0"/>
        <w:ind w:firstLine="708"/>
        <w:jc w:val="both"/>
        <w:rPr>
          <w:rFonts w:ascii="Times New Roman" w:hAnsi="Times New Roman"/>
          <w:bCs/>
          <w:sz w:val="20"/>
          <w:szCs w:val="20"/>
        </w:rPr>
      </w:pPr>
      <w:r w:rsidRPr="00787291">
        <w:rPr>
          <w:rFonts w:ascii="Times New Roman" w:hAnsi="Times New Roman"/>
          <w:bCs/>
          <w:sz w:val="20"/>
          <w:szCs w:val="20"/>
        </w:rPr>
        <w:t>Prin prezenta, împuternicitul nostru este pe deplin autorizat să angajeze răspunderea subscrisei cu privire la toate actele şi faptele ce decurg din participarea la atribuirea contractului de achiziție publică.</w:t>
      </w:r>
    </w:p>
    <w:p w14:paraId="4035AA16" w14:textId="77777777" w:rsidR="00CB0167" w:rsidRPr="00787291" w:rsidRDefault="00CB0167">
      <w:pPr>
        <w:suppressAutoHyphens/>
        <w:overflowPunct w:val="0"/>
        <w:autoSpaceDE w:val="0"/>
        <w:spacing w:after="0"/>
        <w:ind w:firstLine="708"/>
        <w:jc w:val="both"/>
        <w:rPr>
          <w:rFonts w:ascii="Times New Roman" w:hAnsi="Times New Roman"/>
          <w:bCs/>
          <w:sz w:val="20"/>
          <w:szCs w:val="20"/>
        </w:rPr>
      </w:pPr>
      <w:r w:rsidRPr="00787291">
        <w:rPr>
          <w:rFonts w:ascii="Times New Roman" w:hAnsi="Times New Roman"/>
          <w:bCs/>
          <w:sz w:val="20"/>
          <w:szCs w:val="20"/>
        </w:rPr>
        <w:t>Înţeleg că în cazul în care această declaraţie nu este conformă cu realitatea sunt pasibil de încălcarea prevederilor legislaţiei penale privind falsul în declaraţii şi sunt de acord cu orice decizie a Autorităţii Contractante referitoare la excluderea din procedura pentru atribuirea contractelor de achiziţie publică.</w:t>
      </w:r>
    </w:p>
    <w:p w14:paraId="65CAF039" w14:textId="77777777" w:rsidR="00CB0167" w:rsidRPr="00787291" w:rsidRDefault="00CB0167">
      <w:pPr>
        <w:suppressAutoHyphens/>
        <w:overflowPunct w:val="0"/>
        <w:autoSpaceDE w:val="0"/>
        <w:spacing w:after="0"/>
        <w:ind w:firstLine="708"/>
        <w:jc w:val="both"/>
        <w:rPr>
          <w:rFonts w:ascii="Times New Roman" w:hAnsi="Times New Roman"/>
          <w:bCs/>
          <w:sz w:val="20"/>
          <w:szCs w:val="20"/>
        </w:rPr>
      </w:pPr>
    </w:p>
    <w:p w14:paraId="356E9991" w14:textId="77777777" w:rsidR="00CB0167" w:rsidRPr="00787291" w:rsidRDefault="00CB0167">
      <w:pPr>
        <w:tabs>
          <w:tab w:val="left" w:pos="0"/>
        </w:tabs>
        <w:spacing w:after="0"/>
        <w:rPr>
          <w:rFonts w:ascii="Times New Roman" w:hAnsi="Times New Roman"/>
          <w:bCs/>
          <w:sz w:val="20"/>
          <w:szCs w:val="20"/>
        </w:rPr>
      </w:pPr>
      <w:r w:rsidRPr="00787291">
        <w:rPr>
          <w:rFonts w:ascii="Times New Roman" w:hAnsi="Times New Roman"/>
          <w:bCs/>
          <w:sz w:val="20"/>
          <w:szCs w:val="20"/>
        </w:rPr>
        <w:t>Semnătură</w:t>
      </w:r>
    </w:p>
    <w:p w14:paraId="6F0627DD" w14:textId="77777777" w:rsidR="00CB0167" w:rsidRPr="00787291" w:rsidRDefault="00CB0167">
      <w:pPr>
        <w:widowControl w:val="0"/>
        <w:suppressAutoHyphens/>
        <w:autoSpaceDE w:val="0"/>
        <w:rPr>
          <w:rFonts w:ascii="Times New Roman" w:hAnsi="Times New Roman"/>
          <w:bCs/>
          <w:sz w:val="20"/>
          <w:szCs w:val="20"/>
        </w:rPr>
      </w:pPr>
    </w:p>
    <w:p w14:paraId="5A344178" w14:textId="77777777" w:rsidR="00CB0167" w:rsidRPr="00787291" w:rsidRDefault="00CB0167">
      <w:pPr>
        <w:shd w:val="clear" w:color="auto" w:fill="FFFFFF"/>
        <w:spacing w:before="240"/>
        <w:rPr>
          <w:rFonts w:ascii="Times New Roman" w:hAnsi="Times New Roman"/>
          <w:color w:val="000000"/>
          <w:sz w:val="20"/>
          <w:szCs w:val="20"/>
        </w:rPr>
      </w:pPr>
    </w:p>
    <w:p w14:paraId="21C07FEC" w14:textId="77777777" w:rsidR="00CB0167" w:rsidRPr="00787291" w:rsidRDefault="00CB0167">
      <w:pPr>
        <w:shd w:val="clear" w:color="auto" w:fill="FFFFFF"/>
        <w:spacing w:before="240"/>
        <w:rPr>
          <w:rFonts w:ascii="Times New Roman" w:hAnsi="Times New Roman"/>
          <w:color w:val="000000"/>
          <w:sz w:val="20"/>
          <w:szCs w:val="20"/>
        </w:rPr>
      </w:pPr>
    </w:p>
    <w:p w14:paraId="70F846B7" w14:textId="7B9F5E94" w:rsidR="000D1087" w:rsidRPr="00787291" w:rsidRDefault="000D1087" w:rsidP="000D1087">
      <w:pPr>
        <w:autoSpaceDE w:val="0"/>
        <w:autoSpaceDN w:val="0"/>
        <w:adjustRightInd w:val="0"/>
        <w:spacing w:after="0"/>
        <w:jc w:val="right"/>
        <w:rPr>
          <w:rFonts w:ascii="Times New Roman" w:hAnsi="Times New Roman"/>
          <w:sz w:val="20"/>
          <w:szCs w:val="20"/>
          <w:lang w:eastAsia="hi-IN" w:bidi="hi-IN"/>
        </w:rPr>
      </w:pPr>
      <w:r w:rsidRPr="00787291">
        <w:rPr>
          <w:rFonts w:ascii="Times New Roman" w:hAnsi="Times New Roman"/>
          <w:sz w:val="20"/>
          <w:szCs w:val="20"/>
        </w:rPr>
        <w:br w:type="page"/>
      </w:r>
      <w:bookmarkStart w:id="6" w:name="_Toc401827844"/>
      <w:bookmarkStart w:id="7" w:name="_Toc401828824"/>
      <w:r w:rsidRPr="00787291">
        <w:rPr>
          <w:rFonts w:ascii="Times New Roman" w:hAnsi="Times New Roman"/>
          <w:b/>
          <w:bCs/>
          <w:iCs/>
          <w:color w:val="000000"/>
          <w:sz w:val="20"/>
          <w:szCs w:val="20"/>
        </w:rPr>
        <w:lastRenderedPageBreak/>
        <w:t xml:space="preserve">Formular nr. </w:t>
      </w:r>
      <w:r w:rsidR="006A65F4" w:rsidRPr="00787291">
        <w:rPr>
          <w:rFonts w:ascii="Times New Roman" w:hAnsi="Times New Roman"/>
          <w:b/>
          <w:bCs/>
          <w:iCs/>
          <w:color w:val="000000"/>
          <w:sz w:val="20"/>
          <w:szCs w:val="20"/>
        </w:rPr>
        <w:t>8</w:t>
      </w:r>
    </w:p>
    <w:p w14:paraId="7FBDCD58" w14:textId="77777777" w:rsidR="000D1087" w:rsidRPr="00787291" w:rsidRDefault="000D1087" w:rsidP="000D1087">
      <w:pPr>
        <w:spacing w:after="0" w:line="240" w:lineRule="auto"/>
        <w:jc w:val="right"/>
        <w:rPr>
          <w:rFonts w:ascii="Times New Roman" w:hAnsi="Times New Roman"/>
          <w:b/>
          <w:sz w:val="20"/>
          <w:szCs w:val="20"/>
        </w:rPr>
      </w:pPr>
    </w:p>
    <w:p w14:paraId="2F7B9458" w14:textId="77777777" w:rsidR="000D1087" w:rsidRPr="00787291" w:rsidRDefault="000D1087" w:rsidP="000D1087">
      <w:pPr>
        <w:spacing w:after="0" w:line="240" w:lineRule="auto"/>
        <w:jc w:val="center"/>
        <w:rPr>
          <w:rFonts w:ascii="Times New Roman" w:hAnsi="Times New Roman"/>
          <w:b/>
          <w:sz w:val="20"/>
          <w:szCs w:val="20"/>
        </w:rPr>
      </w:pPr>
    </w:p>
    <w:p w14:paraId="32F6B2AF" w14:textId="77777777" w:rsidR="000D1087" w:rsidRPr="00787291" w:rsidRDefault="000D1087" w:rsidP="000D1087">
      <w:pPr>
        <w:spacing w:after="0" w:line="240" w:lineRule="auto"/>
        <w:jc w:val="center"/>
        <w:rPr>
          <w:rFonts w:ascii="Times New Roman" w:hAnsi="Times New Roman"/>
          <w:b/>
          <w:sz w:val="20"/>
          <w:szCs w:val="20"/>
        </w:rPr>
      </w:pPr>
      <w:r w:rsidRPr="00787291">
        <w:rPr>
          <w:rFonts w:ascii="Times New Roman" w:hAnsi="Times New Roman"/>
          <w:b/>
          <w:sz w:val="20"/>
          <w:szCs w:val="20"/>
        </w:rPr>
        <w:t>DECLARAŢIE</w:t>
      </w:r>
      <w:bookmarkEnd w:id="6"/>
      <w:bookmarkEnd w:id="7"/>
      <w:r w:rsidRPr="00787291">
        <w:rPr>
          <w:rFonts w:ascii="Times New Roman" w:hAnsi="Times New Roman"/>
          <w:b/>
          <w:sz w:val="20"/>
          <w:szCs w:val="20"/>
        </w:rPr>
        <w:t xml:space="preserve"> PE PROPRIE RĂSPUNDERE</w:t>
      </w:r>
    </w:p>
    <w:p w14:paraId="3D31BEB0" w14:textId="77777777" w:rsidR="000D1087" w:rsidRPr="00787291" w:rsidRDefault="000D1087" w:rsidP="000D1087">
      <w:pPr>
        <w:spacing w:after="0" w:line="240" w:lineRule="auto"/>
        <w:jc w:val="center"/>
        <w:rPr>
          <w:rFonts w:ascii="Times New Roman" w:hAnsi="Times New Roman"/>
          <w:b/>
          <w:sz w:val="20"/>
          <w:szCs w:val="20"/>
        </w:rPr>
      </w:pPr>
      <w:r w:rsidRPr="00787291">
        <w:rPr>
          <w:rFonts w:ascii="Times New Roman" w:hAnsi="Times New Roman"/>
          <w:b/>
          <w:sz w:val="20"/>
          <w:szCs w:val="20"/>
        </w:rPr>
        <w:t>PRIVIND BENEFICIARUL REAL</w:t>
      </w:r>
    </w:p>
    <w:p w14:paraId="386D3AFB" w14:textId="77777777" w:rsidR="000D1087" w:rsidRPr="00787291" w:rsidRDefault="000D1087" w:rsidP="000D1087">
      <w:pPr>
        <w:ind w:right="-625"/>
        <w:rPr>
          <w:rFonts w:ascii="Times New Roman" w:hAnsi="Times New Roman"/>
          <w:sz w:val="20"/>
          <w:szCs w:val="20"/>
        </w:rPr>
      </w:pPr>
    </w:p>
    <w:p w14:paraId="517C8F3E" w14:textId="7DF4B238" w:rsidR="000D1087" w:rsidRPr="00787291" w:rsidRDefault="000D1087" w:rsidP="000D1087">
      <w:pPr>
        <w:pStyle w:val="Default"/>
        <w:ind w:right="42"/>
        <w:jc w:val="both"/>
        <w:rPr>
          <w:sz w:val="20"/>
          <w:szCs w:val="20"/>
        </w:rPr>
      </w:pPr>
      <w:bookmarkStart w:id="8" w:name="_Toc401827845"/>
      <w:r w:rsidRPr="00787291">
        <w:rPr>
          <w:sz w:val="20"/>
          <w:szCs w:val="20"/>
        </w:rPr>
        <w:t xml:space="preserve">Subsemnatul </w:t>
      </w:r>
      <w:r w:rsidRPr="00787291">
        <w:rPr>
          <w:sz w:val="20"/>
          <w:szCs w:val="20"/>
          <w:highlight w:val="lightGray"/>
        </w:rPr>
        <w:t>........................................................................</w:t>
      </w:r>
      <w:r w:rsidRPr="00787291">
        <w:rPr>
          <w:sz w:val="20"/>
          <w:szCs w:val="20"/>
        </w:rPr>
        <w:t xml:space="preserve"> posesor al CI seria </w:t>
      </w:r>
      <w:r w:rsidRPr="00787291">
        <w:rPr>
          <w:sz w:val="20"/>
          <w:szCs w:val="20"/>
          <w:highlight w:val="lightGray"/>
        </w:rPr>
        <w:t>....</w:t>
      </w:r>
      <w:r w:rsidRPr="00787291">
        <w:rPr>
          <w:sz w:val="20"/>
          <w:szCs w:val="20"/>
        </w:rPr>
        <w:t xml:space="preserve"> nr. </w:t>
      </w:r>
      <w:r w:rsidRPr="00787291">
        <w:rPr>
          <w:sz w:val="20"/>
          <w:szCs w:val="20"/>
          <w:highlight w:val="lightGray"/>
        </w:rPr>
        <w:t>............</w:t>
      </w:r>
      <w:r w:rsidRPr="00787291">
        <w:rPr>
          <w:sz w:val="20"/>
          <w:szCs w:val="20"/>
        </w:rPr>
        <w:t xml:space="preserve"> , eliberată de </w:t>
      </w:r>
      <w:r w:rsidRPr="00787291">
        <w:rPr>
          <w:sz w:val="20"/>
          <w:szCs w:val="20"/>
          <w:highlight w:val="lightGray"/>
        </w:rPr>
        <w:t>.....................................</w:t>
      </w:r>
      <w:r w:rsidRPr="00787291">
        <w:rPr>
          <w:sz w:val="20"/>
          <w:szCs w:val="20"/>
        </w:rPr>
        <w:t xml:space="preserve">, CNP / pașaport nr. </w:t>
      </w:r>
      <w:r w:rsidRPr="00787291">
        <w:rPr>
          <w:sz w:val="20"/>
          <w:szCs w:val="20"/>
          <w:highlight w:val="lightGray"/>
        </w:rPr>
        <w:t>............</w:t>
      </w:r>
      <w:r w:rsidRPr="00787291">
        <w:rPr>
          <w:sz w:val="20"/>
          <w:szCs w:val="20"/>
        </w:rPr>
        <w:t xml:space="preserve"> , eliberat de </w:t>
      </w:r>
      <w:r w:rsidRPr="00787291">
        <w:rPr>
          <w:sz w:val="20"/>
          <w:szCs w:val="20"/>
          <w:highlight w:val="lightGray"/>
        </w:rPr>
        <w:t>.......................</w:t>
      </w:r>
      <w:r w:rsidRPr="00787291">
        <w:rPr>
          <w:sz w:val="20"/>
          <w:szCs w:val="20"/>
        </w:rPr>
        <w:t xml:space="preserve">, în calitate de </w:t>
      </w:r>
      <w:r w:rsidRPr="00787291">
        <w:rPr>
          <w:i/>
          <w:iCs/>
          <w:sz w:val="20"/>
          <w:szCs w:val="20"/>
          <w:highlight w:val="lightGray"/>
        </w:rPr>
        <w:t>reprezentant legal/ persoană împuternicită</w:t>
      </w:r>
      <w:r w:rsidRPr="00787291">
        <w:rPr>
          <w:sz w:val="20"/>
          <w:szCs w:val="20"/>
        </w:rPr>
        <w:t xml:space="preserve"> al  </w:t>
      </w:r>
      <w:r w:rsidRPr="00787291">
        <w:rPr>
          <w:i/>
          <w:iCs/>
          <w:sz w:val="20"/>
          <w:szCs w:val="20"/>
          <w:highlight w:val="lightGray"/>
        </w:rPr>
        <w:t>completați cu denumirea solicitantului</w:t>
      </w:r>
      <w:r w:rsidRPr="00787291">
        <w:rPr>
          <w:sz w:val="20"/>
          <w:szCs w:val="20"/>
        </w:rPr>
        <w:t xml:space="preserve">, contractant/subcontractant pentru obiectivul </w:t>
      </w:r>
      <w:r w:rsidR="00EF3212" w:rsidRPr="00787291">
        <w:rPr>
          <w:i/>
          <w:iCs/>
          <w:sz w:val="20"/>
          <w:szCs w:val="20"/>
        </w:rPr>
        <w:t>..................................................................................................................................................</w:t>
      </w:r>
      <w:r w:rsidRPr="00787291">
        <w:rPr>
          <w:sz w:val="20"/>
          <w:szCs w:val="20"/>
        </w:rPr>
        <w:t>, cunoscând că declararea necorespunzătoare a adevărului, inclusiv prin omisiune, constituie infracțiune și este pedepsită de legea penală, declar pe propria răspundere,</w:t>
      </w:r>
      <w:r w:rsidRPr="00787291">
        <w:rPr>
          <w:rFonts w:eastAsia="Times New Roman"/>
          <w:sz w:val="20"/>
          <w:szCs w:val="20"/>
        </w:rPr>
        <w:t xml:space="preserve"> conform prevederilor articolului 326 din Codul Penal privind falsul în declarații,</w:t>
      </w:r>
      <w:r w:rsidRPr="00787291">
        <w:rPr>
          <w:sz w:val="20"/>
          <w:szCs w:val="20"/>
        </w:rPr>
        <w:t xml:space="preserve"> că: </w:t>
      </w:r>
      <w:bookmarkEnd w:id="8"/>
    </w:p>
    <w:p w14:paraId="3290121E" w14:textId="77777777" w:rsidR="000D1087" w:rsidRPr="00787291" w:rsidRDefault="000D1087" w:rsidP="000D1087">
      <w:pPr>
        <w:pStyle w:val="Default"/>
        <w:ind w:right="42"/>
        <w:rPr>
          <w:sz w:val="20"/>
          <w:szCs w:val="20"/>
        </w:rPr>
      </w:pPr>
    </w:p>
    <w:p w14:paraId="5C13E582" w14:textId="77777777" w:rsidR="000D1087" w:rsidRPr="00787291" w:rsidRDefault="000D1087" w:rsidP="000D1087">
      <w:pPr>
        <w:ind w:right="42"/>
        <w:jc w:val="both"/>
        <w:rPr>
          <w:rFonts w:ascii="Times New Roman" w:hAnsi="Times New Roman"/>
          <w:sz w:val="20"/>
          <w:szCs w:val="20"/>
        </w:rPr>
      </w:pPr>
      <w:r w:rsidRPr="00787291">
        <w:rPr>
          <w:rFonts w:ascii="Times New Roman" w:hAnsi="Times New Roman"/>
          <w:b/>
          <w:bCs/>
          <w:sz w:val="20"/>
          <w:szCs w:val="20"/>
        </w:rPr>
        <w:t xml:space="preserve">1) </w:t>
      </w:r>
      <w:r w:rsidRPr="00787291">
        <w:rPr>
          <w:rFonts w:ascii="Times New Roman" w:eastAsia="Times New Roman" w:hAnsi="Times New Roman"/>
          <w:bCs/>
          <w:sz w:val="20"/>
          <w:szCs w:val="20"/>
        </w:rPr>
        <w:t>Beneficiarul/ beneficiarii real/i al/ai persoanei juridice,</w:t>
      </w:r>
      <w:r w:rsidRPr="00787291">
        <w:rPr>
          <w:rFonts w:ascii="Times New Roman" w:hAnsi="Times New Roman"/>
          <w:bCs/>
          <w:sz w:val="20"/>
          <w:szCs w:val="20"/>
        </w:rPr>
        <w:t xml:space="preserve"> </w:t>
      </w:r>
      <w:r w:rsidRPr="00787291">
        <w:rPr>
          <w:rFonts w:ascii="Times New Roman" w:eastAsia="Times New Roman" w:hAnsi="Times New Roman"/>
          <w:bCs/>
          <w:sz w:val="20"/>
          <w:szCs w:val="20"/>
        </w:rPr>
        <w:t>precum și modalitatea de exercitare a controlului sunt</w:t>
      </w:r>
      <w:r w:rsidRPr="00787291">
        <w:rPr>
          <w:rStyle w:val="FootnoteReference"/>
          <w:rFonts w:ascii="Times New Roman" w:eastAsia="Times New Roman" w:hAnsi="Times New Roman"/>
          <w:sz w:val="20"/>
          <w:szCs w:val="20"/>
        </w:rPr>
        <w:footnoteReference w:id="1"/>
      </w:r>
      <w:r w:rsidRPr="00787291">
        <w:rPr>
          <w:rFonts w:ascii="Times New Roman" w:eastAsia="Times New Roman" w:hAnsi="Times New Roman"/>
          <w:sz w:val="20"/>
          <w:szCs w:val="20"/>
        </w:rPr>
        <w:t>:</w:t>
      </w:r>
    </w:p>
    <w:tbl>
      <w:tblPr>
        <w:tblW w:w="0" w:type="auto"/>
        <w:tblInd w:w="108" w:type="dxa"/>
        <w:tblBorders>
          <w:top w:val="none" w:sz="6" w:space="0" w:color="auto"/>
          <w:left w:val="none" w:sz="6" w:space="0" w:color="auto"/>
          <w:bottom w:val="none" w:sz="6" w:space="0" w:color="auto"/>
          <w:right w:val="none" w:sz="6" w:space="0" w:color="auto"/>
        </w:tblBorders>
        <w:tblLayout w:type="fixed"/>
        <w:tblLook w:val="0000" w:firstRow="0" w:lastRow="0" w:firstColumn="0" w:lastColumn="0" w:noHBand="0" w:noVBand="0"/>
      </w:tblPr>
      <w:tblGrid>
        <w:gridCol w:w="10144"/>
      </w:tblGrid>
      <w:tr w:rsidR="000D1087" w:rsidRPr="00787291" w14:paraId="28505266" w14:textId="77777777" w:rsidTr="0090475C">
        <w:trPr>
          <w:trHeight w:val="950"/>
        </w:trPr>
        <w:tc>
          <w:tcPr>
            <w:tcW w:w="10144" w:type="dxa"/>
            <w:tcBorders>
              <w:top w:val="none" w:sz="6" w:space="0" w:color="auto"/>
              <w:bottom w:val="none" w:sz="6" w:space="0" w:color="auto"/>
            </w:tcBorders>
          </w:tcPr>
          <w:p w14:paraId="0258998D" w14:textId="77777777" w:rsidR="000D1087" w:rsidRPr="00787291" w:rsidRDefault="000D1087" w:rsidP="000D1087">
            <w:pPr>
              <w:autoSpaceDE w:val="0"/>
              <w:autoSpaceDN w:val="0"/>
              <w:adjustRightInd w:val="0"/>
              <w:spacing w:after="0" w:line="240" w:lineRule="auto"/>
              <w:ind w:right="821"/>
              <w:rPr>
                <w:rFonts w:ascii="Times New Roman" w:hAnsi="Times New Roman"/>
                <w:color w:val="000000"/>
                <w:sz w:val="20"/>
                <w:szCs w:val="20"/>
              </w:rPr>
            </w:pPr>
            <w:r w:rsidRPr="00787291">
              <w:rPr>
                <w:rFonts w:ascii="Times New Roman" w:eastAsia="Times New Roman" w:hAnsi="Times New Roman"/>
                <w:sz w:val="20"/>
                <w:szCs w:val="20"/>
              </w:rPr>
              <w:t xml:space="preserve">a) </w:t>
            </w:r>
            <w:r w:rsidRPr="00787291">
              <w:rPr>
                <w:rFonts w:ascii="Times New Roman" w:hAnsi="Times New Roman"/>
                <w:sz w:val="20"/>
                <w:szCs w:val="20"/>
              </w:rPr>
              <w:t xml:space="preserve"> </w:t>
            </w:r>
            <w:r w:rsidRPr="00787291">
              <w:rPr>
                <w:rFonts w:ascii="Times New Roman" w:hAnsi="Times New Roman"/>
                <w:b/>
                <w:bCs/>
                <w:color w:val="000000"/>
                <w:sz w:val="20"/>
                <w:szCs w:val="20"/>
              </w:rPr>
              <w:t>Nume și prenume</w:t>
            </w:r>
            <w:r w:rsidRPr="00787291">
              <w:rPr>
                <w:rFonts w:ascii="Times New Roman" w:hAnsi="Times New Roman"/>
                <w:color w:val="000000"/>
                <w:sz w:val="20"/>
                <w:szCs w:val="20"/>
              </w:rPr>
              <w:t xml:space="preserve">: .......................................................................................................................................................................... Dată naștere…………………………locul nașterii localitate)..................................(județ/sector/țară)........................................... CNP..........................……………………act identitate .................... seria ……......... nr. ............... cetățenie…................................ </w:t>
            </w:r>
            <w:r w:rsidRPr="00787291">
              <w:rPr>
                <w:rFonts w:ascii="Segoe UI Symbol" w:hAnsi="Segoe UI Symbol" w:cs="Segoe UI Symbol"/>
                <w:color w:val="000000"/>
                <w:sz w:val="20"/>
                <w:szCs w:val="20"/>
              </w:rPr>
              <w:t>☐</w:t>
            </w:r>
            <w:r w:rsidRPr="00787291">
              <w:rPr>
                <w:rFonts w:ascii="Times New Roman" w:hAnsi="Times New Roman"/>
                <w:color w:val="000000"/>
                <w:sz w:val="20"/>
                <w:szCs w:val="20"/>
              </w:rPr>
              <w:t xml:space="preserve"> domiciliu / </w:t>
            </w:r>
            <w:r w:rsidRPr="00787291">
              <w:rPr>
                <w:rFonts w:ascii="Segoe UI Symbol" w:hAnsi="Segoe UI Symbol" w:cs="Segoe UI Symbol"/>
                <w:color w:val="000000"/>
                <w:sz w:val="20"/>
                <w:szCs w:val="20"/>
              </w:rPr>
              <w:t>☐</w:t>
            </w:r>
            <w:r w:rsidRPr="00787291">
              <w:rPr>
                <w:rFonts w:ascii="Times New Roman" w:hAnsi="Times New Roman"/>
                <w:color w:val="000000"/>
                <w:sz w:val="20"/>
                <w:szCs w:val="20"/>
              </w:rPr>
              <w:t xml:space="preserve"> reședința: țara………………………………….. localitatea ..................................................................................... str.………..................................... nr. ............ bloc........... scara............ etaj........ ap......... județ/sector.......................................... </w:t>
            </w:r>
          </w:p>
          <w:p w14:paraId="1C076A3A" w14:textId="77777777" w:rsidR="000D1087" w:rsidRPr="00787291" w:rsidRDefault="000D1087" w:rsidP="000D1087">
            <w:pPr>
              <w:autoSpaceDE w:val="0"/>
              <w:autoSpaceDN w:val="0"/>
              <w:adjustRightInd w:val="0"/>
              <w:spacing w:after="0" w:line="240" w:lineRule="auto"/>
              <w:ind w:right="821"/>
              <w:rPr>
                <w:rFonts w:ascii="Times New Roman" w:hAnsi="Times New Roman"/>
                <w:color w:val="000000"/>
                <w:sz w:val="20"/>
                <w:szCs w:val="20"/>
              </w:rPr>
            </w:pPr>
          </w:p>
          <w:p w14:paraId="6382E8CB" w14:textId="77777777" w:rsidR="000D1087" w:rsidRPr="00787291" w:rsidRDefault="000D1087" w:rsidP="000D1087">
            <w:pPr>
              <w:autoSpaceDE w:val="0"/>
              <w:autoSpaceDN w:val="0"/>
              <w:adjustRightInd w:val="0"/>
              <w:spacing w:after="0" w:line="240" w:lineRule="auto"/>
              <w:ind w:right="821"/>
              <w:rPr>
                <w:rFonts w:ascii="Times New Roman" w:hAnsi="Times New Roman"/>
                <w:color w:val="000000"/>
                <w:sz w:val="20"/>
                <w:szCs w:val="20"/>
              </w:rPr>
            </w:pPr>
            <w:r w:rsidRPr="00787291">
              <w:rPr>
                <w:rFonts w:ascii="Times New Roman" w:hAnsi="Times New Roman"/>
                <w:color w:val="000000"/>
                <w:sz w:val="20"/>
                <w:szCs w:val="20"/>
              </w:rPr>
              <w:t xml:space="preserve">b) </w:t>
            </w:r>
            <w:r w:rsidRPr="00787291">
              <w:rPr>
                <w:rFonts w:ascii="Times New Roman" w:hAnsi="Times New Roman"/>
                <w:b/>
                <w:bCs/>
                <w:color w:val="000000"/>
                <w:sz w:val="20"/>
                <w:szCs w:val="20"/>
              </w:rPr>
              <w:t>Nume și prenume</w:t>
            </w:r>
            <w:r w:rsidRPr="00787291">
              <w:rPr>
                <w:rFonts w:ascii="Times New Roman" w:hAnsi="Times New Roman"/>
                <w:color w:val="000000"/>
                <w:sz w:val="20"/>
                <w:szCs w:val="20"/>
              </w:rPr>
              <w:t xml:space="preserve">: ..........................................................................................................................................................................  Dată naștere…………………………locul nașterii (localitate)..................................(județ/sector/țară)........................................... CNP..........................……………………act identitate .................... seria ……......... nr. ............... cetățenie…................................ </w:t>
            </w:r>
            <w:r w:rsidRPr="00787291">
              <w:rPr>
                <w:rFonts w:ascii="Segoe UI Symbol" w:hAnsi="Segoe UI Symbol" w:cs="Segoe UI Symbol"/>
                <w:color w:val="000000"/>
                <w:sz w:val="20"/>
                <w:szCs w:val="20"/>
              </w:rPr>
              <w:t>☐</w:t>
            </w:r>
            <w:r w:rsidRPr="00787291">
              <w:rPr>
                <w:rFonts w:ascii="Times New Roman" w:hAnsi="Times New Roman"/>
                <w:color w:val="000000"/>
                <w:sz w:val="20"/>
                <w:szCs w:val="20"/>
              </w:rPr>
              <w:t xml:space="preserve"> domiciliu / </w:t>
            </w:r>
            <w:r w:rsidRPr="00787291">
              <w:rPr>
                <w:rFonts w:ascii="Segoe UI Symbol" w:hAnsi="Segoe UI Symbol" w:cs="Segoe UI Symbol"/>
                <w:color w:val="000000"/>
                <w:sz w:val="20"/>
                <w:szCs w:val="20"/>
              </w:rPr>
              <w:t>☐</w:t>
            </w:r>
            <w:r w:rsidRPr="00787291">
              <w:rPr>
                <w:rFonts w:ascii="Times New Roman" w:hAnsi="Times New Roman"/>
                <w:color w:val="000000"/>
                <w:sz w:val="20"/>
                <w:szCs w:val="20"/>
              </w:rPr>
              <w:t xml:space="preserve"> reședința: țara………………………………….. localitatea ..................................................................................... str.………..................................... nr. ............ bloc........... scara............ etaj........ ap......... județ/sector.......................................... </w:t>
            </w:r>
          </w:p>
          <w:p w14:paraId="3029ADA8" w14:textId="77777777" w:rsidR="000D1087" w:rsidRPr="00787291" w:rsidRDefault="000D1087" w:rsidP="0090475C">
            <w:pPr>
              <w:autoSpaceDE w:val="0"/>
              <w:autoSpaceDN w:val="0"/>
              <w:adjustRightInd w:val="0"/>
              <w:spacing w:after="0" w:line="240" w:lineRule="auto"/>
              <w:rPr>
                <w:rFonts w:ascii="Times New Roman" w:hAnsi="Times New Roman"/>
                <w:color w:val="000000"/>
                <w:sz w:val="20"/>
                <w:szCs w:val="20"/>
              </w:rPr>
            </w:pPr>
          </w:p>
          <w:tbl>
            <w:tblPr>
              <w:tblW w:w="8989" w:type="dxa"/>
              <w:tblBorders>
                <w:top w:val="none" w:sz="6" w:space="0" w:color="auto"/>
                <w:left w:val="none" w:sz="6" w:space="0" w:color="auto"/>
                <w:bottom w:val="none" w:sz="6" w:space="0" w:color="auto"/>
                <w:right w:val="none" w:sz="6" w:space="0" w:color="auto"/>
              </w:tblBorders>
              <w:tblLayout w:type="fixed"/>
              <w:tblLook w:val="0000" w:firstRow="0" w:lastRow="0" w:firstColumn="0" w:lastColumn="0" w:noHBand="0" w:noVBand="0"/>
            </w:tblPr>
            <w:tblGrid>
              <w:gridCol w:w="8989"/>
            </w:tblGrid>
            <w:tr w:rsidR="000D1087" w:rsidRPr="00787291" w14:paraId="4E0A093F" w14:textId="77777777" w:rsidTr="000D1087">
              <w:trPr>
                <w:trHeight w:val="1200"/>
              </w:trPr>
              <w:tc>
                <w:tcPr>
                  <w:tcW w:w="8989" w:type="dxa"/>
                  <w:tcBorders>
                    <w:top w:val="none" w:sz="6" w:space="0" w:color="auto"/>
                    <w:bottom w:val="none" w:sz="6" w:space="0" w:color="auto"/>
                  </w:tcBorders>
                </w:tcPr>
                <w:p w14:paraId="49F7CDD0" w14:textId="77777777" w:rsidR="000D1087" w:rsidRPr="00787291" w:rsidRDefault="000D1087" w:rsidP="0090475C">
                  <w:pPr>
                    <w:autoSpaceDE w:val="0"/>
                    <w:autoSpaceDN w:val="0"/>
                    <w:adjustRightInd w:val="0"/>
                    <w:spacing w:after="0" w:line="240" w:lineRule="auto"/>
                    <w:rPr>
                      <w:rFonts w:ascii="Times New Roman" w:hAnsi="Times New Roman"/>
                      <w:color w:val="000000"/>
                      <w:sz w:val="20"/>
                      <w:szCs w:val="20"/>
                    </w:rPr>
                  </w:pPr>
                  <w:r w:rsidRPr="00787291">
                    <w:rPr>
                      <w:rFonts w:ascii="Times New Roman" w:hAnsi="Times New Roman"/>
                      <w:sz w:val="20"/>
                      <w:szCs w:val="20"/>
                    </w:rPr>
                    <w:t xml:space="preserve"> </w:t>
                  </w:r>
                  <w:r w:rsidRPr="00787291">
                    <w:rPr>
                      <w:rFonts w:ascii="Times New Roman" w:hAnsi="Times New Roman"/>
                      <w:b/>
                      <w:bCs/>
                      <w:i/>
                      <w:iCs/>
                      <w:color w:val="000000"/>
                      <w:sz w:val="20"/>
                      <w:szCs w:val="20"/>
                    </w:rPr>
                    <w:t xml:space="preserve">Modalitatea în care se exercită controlul asupra societății/persoanei juridice: </w:t>
                  </w:r>
                </w:p>
                <w:p w14:paraId="429F7EDA" w14:textId="77777777" w:rsidR="000D1087" w:rsidRPr="00787291" w:rsidRDefault="000D1087" w:rsidP="0090475C">
                  <w:pPr>
                    <w:autoSpaceDE w:val="0"/>
                    <w:autoSpaceDN w:val="0"/>
                    <w:adjustRightInd w:val="0"/>
                    <w:spacing w:after="0" w:line="240" w:lineRule="auto"/>
                    <w:rPr>
                      <w:rFonts w:ascii="Times New Roman" w:hAnsi="Times New Roman"/>
                      <w:color w:val="000000"/>
                      <w:sz w:val="20"/>
                      <w:szCs w:val="20"/>
                    </w:rPr>
                  </w:pPr>
                  <w:r w:rsidRPr="00787291">
                    <w:rPr>
                      <w:rFonts w:ascii="Segoe UI Symbol" w:hAnsi="Segoe UI Symbol" w:cs="Segoe UI Symbol"/>
                      <w:color w:val="000000"/>
                      <w:sz w:val="20"/>
                      <w:szCs w:val="20"/>
                    </w:rPr>
                    <w:t>☐</w:t>
                  </w:r>
                  <w:r w:rsidRPr="00787291">
                    <w:rPr>
                      <w:rFonts w:ascii="Times New Roman" w:hAnsi="Times New Roman"/>
                      <w:color w:val="000000"/>
                      <w:sz w:val="20"/>
                      <w:szCs w:val="20"/>
                    </w:rPr>
                    <w:t xml:space="preserve"> potrivit prevederilor art. 4 alin. (2) lit. a), pct.1 din Legea nr.129/2019; </w:t>
                  </w:r>
                </w:p>
                <w:p w14:paraId="7BD2464F" w14:textId="77777777" w:rsidR="000D1087" w:rsidRPr="00787291" w:rsidRDefault="000D1087" w:rsidP="0090475C">
                  <w:pPr>
                    <w:autoSpaceDE w:val="0"/>
                    <w:autoSpaceDN w:val="0"/>
                    <w:adjustRightInd w:val="0"/>
                    <w:spacing w:after="0" w:line="240" w:lineRule="auto"/>
                    <w:rPr>
                      <w:rFonts w:ascii="Times New Roman" w:hAnsi="Times New Roman"/>
                      <w:color w:val="000000"/>
                      <w:sz w:val="20"/>
                      <w:szCs w:val="20"/>
                    </w:rPr>
                  </w:pPr>
                  <w:r w:rsidRPr="00787291">
                    <w:rPr>
                      <w:rFonts w:ascii="Segoe UI Symbol" w:hAnsi="Segoe UI Symbol" w:cs="Segoe UI Symbol"/>
                      <w:color w:val="000000"/>
                      <w:sz w:val="20"/>
                      <w:szCs w:val="20"/>
                    </w:rPr>
                    <w:t>☐</w:t>
                  </w:r>
                  <w:r w:rsidRPr="00787291">
                    <w:rPr>
                      <w:rFonts w:ascii="Times New Roman" w:hAnsi="Times New Roman"/>
                      <w:color w:val="000000"/>
                      <w:sz w:val="20"/>
                      <w:szCs w:val="20"/>
                    </w:rPr>
                    <w:t xml:space="preserve"> potrivit prevederilor art. 4 alin. (2) lit. a), pct. 2 din Legea nr.129/2019; </w:t>
                  </w:r>
                </w:p>
                <w:p w14:paraId="4CE05217" w14:textId="77777777" w:rsidR="000D1087" w:rsidRPr="00787291" w:rsidRDefault="000D1087" w:rsidP="0090475C">
                  <w:pPr>
                    <w:autoSpaceDE w:val="0"/>
                    <w:autoSpaceDN w:val="0"/>
                    <w:adjustRightInd w:val="0"/>
                    <w:spacing w:after="0" w:line="240" w:lineRule="auto"/>
                    <w:rPr>
                      <w:rFonts w:ascii="Times New Roman" w:hAnsi="Times New Roman"/>
                      <w:color w:val="000000"/>
                      <w:sz w:val="20"/>
                      <w:szCs w:val="20"/>
                    </w:rPr>
                  </w:pPr>
                  <w:r w:rsidRPr="00787291">
                    <w:rPr>
                      <w:rFonts w:ascii="Segoe UI Symbol" w:hAnsi="Segoe UI Symbol" w:cs="Segoe UI Symbol"/>
                      <w:color w:val="000000"/>
                      <w:sz w:val="20"/>
                      <w:szCs w:val="20"/>
                    </w:rPr>
                    <w:t>☐</w:t>
                  </w:r>
                  <w:r w:rsidRPr="00787291">
                    <w:rPr>
                      <w:rFonts w:ascii="Times New Roman" w:hAnsi="Times New Roman"/>
                      <w:color w:val="000000"/>
                      <w:sz w:val="20"/>
                      <w:szCs w:val="20"/>
                    </w:rPr>
                    <w:t xml:space="preserve"> potrivit prevederilor art. 4 alin. (2) lit. d), pct.1 din Legea nr.129/2019; </w:t>
                  </w:r>
                </w:p>
                <w:p w14:paraId="54BA0CE7" w14:textId="77777777" w:rsidR="000D1087" w:rsidRPr="00787291" w:rsidRDefault="000D1087" w:rsidP="0090475C">
                  <w:pPr>
                    <w:autoSpaceDE w:val="0"/>
                    <w:autoSpaceDN w:val="0"/>
                    <w:adjustRightInd w:val="0"/>
                    <w:spacing w:after="0" w:line="240" w:lineRule="auto"/>
                    <w:rPr>
                      <w:rFonts w:ascii="Times New Roman" w:hAnsi="Times New Roman"/>
                      <w:color w:val="000000"/>
                      <w:sz w:val="20"/>
                      <w:szCs w:val="20"/>
                    </w:rPr>
                  </w:pPr>
                  <w:r w:rsidRPr="00787291">
                    <w:rPr>
                      <w:rFonts w:ascii="Segoe UI Symbol" w:hAnsi="Segoe UI Symbol" w:cs="Segoe UI Symbol"/>
                      <w:color w:val="000000"/>
                      <w:sz w:val="20"/>
                      <w:szCs w:val="20"/>
                    </w:rPr>
                    <w:t>☐</w:t>
                  </w:r>
                  <w:r w:rsidRPr="00787291">
                    <w:rPr>
                      <w:rFonts w:ascii="Times New Roman" w:hAnsi="Times New Roman"/>
                      <w:color w:val="000000"/>
                      <w:sz w:val="20"/>
                      <w:szCs w:val="20"/>
                    </w:rPr>
                    <w:t xml:space="preserve"> potrivit prevederilor art. 4 alin. (2) lit. d), pct.2 din Legea nr.129/2019; </w:t>
                  </w:r>
                </w:p>
                <w:p w14:paraId="008DDDE0" w14:textId="77777777" w:rsidR="000D1087" w:rsidRPr="00787291" w:rsidRDefault="000D1087" w:rsidP="0090475C">
                  <w:pPr>
                    <w:autoSpaceDE w:val="0"/>
                    <w:autoSpaceDN w:val="0"/>
                    <w:adjustRightInd w:val="0"/>
                    <w:spacing w:after="0" w:line="240" w:lineRule="auto"/>
                    <w:rPr>
                      <w:rFonts w:ascii="Times New Roman" w:hAnsi="Times New Roman"/>
                      <w:color w:val="000000"/>
                      <w:sz w:val="20"/>
                      <w:szCs w:val="20"/>
                    </w:rPr>
                  </w:pPr>
                  <w:r w:rsidRPr="00787291">
                    <w:rPr>
                      <w:rFonts w:ascii="Segoe UI Symbol" w:hAnsi="Segoe UI Symbol" w:cs="Segoe UI Symbol"/>
                      <w:color w:val="000000"/>
                      <w:sz w:val="20"/>
                      <w:szCs w:val="20"/>
                    </w:rPr>
                    <w:t>☐</w:t>
                  </w:r>
                  <w:r w:rsidRPr="00787291">
                    <w:rPr>
                      <w:rFonts w:ascii="Times New Roman" w:hAnsi="Times New Roman"/>
                      <w:color w:val="000000"/>
                      <w:sz w:val="20"/>
                      <w:szCs w:val="20"/>
                    </w:rPr>
                    <w:t xml:space="preserve"> potrivit prevederilor art. 4 alin. (2) lit. d), pct.3 din Legea nr.129/2019; </w:t>
                  </w:r>
                </w:p>
                <w:p w14:paraId="5D8599B0" w14:textId="77777777" w:rsidR="000D1087" w:rsidRPr="00787291" w:rsidRDefault="000D1087" w:rsidP="0090475C">
                  <w:pPr>
                    <w:autoSpaceDE w:val="0"/>
                    <w:autoSpaceDN w:val="0"/>
                    <w:adjustRightInd w:val="0"/>
                    <w:spacing w:after="0" w:line="240" w:lineRule="auto"/>
                    <w:rPr>
                      <w:rFonts w:ascii="Times New Roman" w:hAnsi="Times New Roman"/>
                      <w:color w:val="000000"/>
                      <w:sz w:val="20"/>
                      <w:szCs w:val="20"/>
                    </w:rPr>
                  </w:pPr>
                  <w:r w:rsidRPr="00787291">
                    <w:rPr>
                      <w:rFonts w:ascii="Segoe UI Symbol" w:hAnsi="Segoe UI Symbol" w:cs="Segoe UI Symbol"/>
                      <w:color w:val="000000"/>
                      <w:sz w:val="20"/>
                      <w:szCs w:val="20"/>
                    </w:rPr>
                    <w:t>☐</w:t>
                  </w:r>
                  <w:r w:rsidRPr="00787291">
                    <w:rPr>
                      <w:rFonts w:ascii="Times New Roman" w:hAnsi="Times New Roman"/>
                      <w:color w:val="000000"/>
                      <w:sz w:val="20"/>
                      <w:szCs w:val="20"/>
                    </w:rPr>
                    <w:t xml:space="preserve"> potrivit prevederilor art. 4 alin. (2) lit. d), pct.4 din Legea nr.129/2019; </w:t>
                  </w:r>
                </w:p>
                <w:p w14:paraId="6965E16F" w14:textId="77777777" w:rsidR="000D1087" w:rsidRPr="00787291" w:rsidRDefault="000D1087" w:rsidP="0090475C">
                  <w:pPr>
                    <w:autoSpaceDE w:val="0"/>
                    <w:autoSpaceDN w:val="0"/>
                    <w:adjustRightInd w:val="0"/>
                    <w:spacing w:after="0" w:line="240" w:lineRule="auto"/>
                    <w:rPr>
                      <w:rFonts w:ascii="Times New Roman" w:hAnsi="Times New Roman"/>
                      <w:color w:val="000000"/>
                      <w:sz w:val="20"/>
                      <w:szCs w:val="20"/>
                    </w:rPr>
                  </w:pPr>
                  <w:r w:rsidRPr="00787291">
                    <w:rPr>
                      <w:rFonts w:ascii="Times New Roman" w:hAnsi="Times New Roman"/>
                      <w:color w:val="000000"/>
                      <w:sz w:val="20"/>
                      <w:szCs w:val="20"/>
                    </w:rPr>
                    <w:t>Descriere: ..........................................................................................................................................................................</w:t>
                  </w:r>
                </w:p>
                <w:p w14:paraId="0486453B" w14:textId="77777777" w:rsidR="000D1087" w:rsidRPr="00787291" w:rsidRDefault="000D1087" w:rsidP="0090475C">
                  <w:pPr>
                    <w:autoSpaceDE w:val="0"/>
                    <w:autoSpaceDN w:val="0"/>
                    <w:adjustRightInd w:val="0"/>
                    <w:spacing w:after="0" w:line="240" w:lineRule="auto"/>
                    <w:rPr>
                      <w:rFonts w:ascii="Times New Roman" w:hAnsi="Times New Roman"/>
                      <w:color w:val="000000"/>
                      <w:sz w:val="20"/>
                      <w:szCs w:val="20"/>
                    </w:rPr>
                  </w:pPr>
                  <w:r w:rsidRPr="00787291">
                    <w:rPr>
                      <w:rFonts w:ascii="Times New Roman" w:hAnsi="Times New Roman"/>
                      <w:color w:val="000000"/>
                      <w:sz w:val="20"/>
                      <w:szCs w:val="20"/>
                    </w:rPr>
                    <w:t xml:space="preserve">.......................................................................................................................................................................... </w:t>
                  </w:r>
                </w:p>
                <w:p w14:paraId="2E1A9D1C" w14:textId="77777777" w:rsidR="00C7711F" w:rsidRPr="00787291" w:rsidRDefault="00C7711F" w:rsidP="0090475C">
                  <w:pPr>
                    <w:autoSpaceDE w:val="0"/>
                    <w:autoSpaceDN w:val="0"/>
                    <w:adjustRightInd w:val="0"/>
                    <w:spacing w:after="0" w:line="240" w:lineRule="auto"/>
                    <w:rPr>
                      <w:rFonts w:ascii="Times New Roman" w:hAnsi="Times New Roman"/>
                      <w:color w:val="000000"/>
                      <w:sz w:val="20"/>
                      <w:szCs w:val="20"/>
                    </w:rPr>
                  </w:pPr>
                </w:p>
              </w:tc>
            </w:tr>
          </w:tbl>
          <w:p w14:paraId="72119A10" w14:textId="77777777" w:rsidR="000D1087" w:rsidRPr="00787291" w:rsidRDefault="000D1087" w:rsidP="0090475C">
            <w:pPr>
              <w:autoSpaceDE w:val="0"/>
              <w:autoSpaceDN w:val="0"/>
              <w:adjustRightInd w:val="0"/>
              <w:spacing w:after="0" w:line="240" w:lineRule="auto"/>
              <w:rPr>
                <w:rFonts w:ascii="Times New Roman" w:hAnsi="Times New Roman"/>
                <w:color w:val="000000"/>
                <w:sz w:val="20"/>
                <w:szCs w:val="20"/>
              </w:rPr>
            </w:pPr>
          </w:p>
        </w:tc>
      </w:tr>
    </w:tbl>
    <w:p w14:paraId="2C75CCD3" w14:textId="77777777" w:rsidR="000D1087" w:rsidRPr="00787291" w:rsidRDefault="000D1087" w:rsidP="000D1087">
      <w:pPr>
        <w:shd w:val="clear" w:color="auto" w:fill="FFFFFF"/>
        <w:spacing w:before="120" w:after="120"/>
        <w:contextualSpacing/>
        <w:jc w:val="both"/>
        <w:outlineLvl w:val="3"/>
        <w:rPr>
          <w:rFonts w:ascii="Times New Roman" w:eastAsia="Times New Roman" w:hAnsi="Times New Roman"/>
          <w:sz w:val="20"/>
          <w:szCs w:val="20"/>
        </w:rPr>
      </w:pPr>
      <w:r w:rsidRPr="00787291">
        <w:rPr>
          <w:rFonts w:ascii="Times New Roman" w:eastAsia="Times New Roman" w:hAnsi="Times New Roman"/>
          <w:b/>
          <w:sz w:val="20"/>
          <w:szCs w:val="20"/>
        </w:rPr>
        <w:t xml:space="preserve">2) </w:t>
      </w:r>
      <w:r w:rsidRPr="00787291">
        <w:rPr>
          <w:rFonts w:ascii="Times New Roman" w:eastAsia="Times New Roman" w:hAnsi="Times New Roman"/>
          <w:sz w:val="20"/>
          <w:szCs w:val="20"/>
        </w:rPr>
        <w:t xml:space="preserve">Sunt informat cu privire la obligația mea de a transmite datele </w:t>
      </w:r>
      <w:r w:rsidR="00C7711F" w:rsidRPr="00787291">
        <w:rPr>
          <w:rFonts w:ascii="Times New Roman" w:eastAsia="Times New Roman" w:hAnsi="Times New Roman"/>
          <w:sz w:val="20"/>
          <w:szCs w:val="20"/>
        </w:rPr>
        <w:t>și</w:t>
      </w:r>
      <w:r w:rsidRPr="00787291">
        <w:rPr>
          <w:rFonts w:ascii="Times New Roman" w:eastAsia="Times New Roman" w:hAnsi="Times New Roman"/>
          <w:sz w:val="20"/>
          <w:szCs w:val="20"/>
        </w:rPr>
        <w:t xml:space="preserve"> informațiile cu privire la beneficiarii reali ai fondurilor alocate din PNRR, conform prevederilor Directivei (UE) 2015/849 a Parlamentului European </w:t>
      </w:r>
      <w:r w:rsidR="00C7711F" w:rsidRPr="00787291">
        <w:rPr>
          <w:rFonts w:ascii="Times New Roman" w:eastAsia="Times New Roman" w:hAnsi="Times New Roman"/>
          <w:sz w:val="20"/>
          <w:szCs w:val="20"/>
        </w:rPr>
        <w:t>și</w:t>
      </w:r>
      <w:r w:rsidRPr="00787291">
        <w:rPr>
          <w:rFonts w:ascii="Times New Roman" w:eastAsia="Times New Roman" w:hAnsi="Times New Roman"/>
          <w:sz w:val="20"/>
          <w:szCs w:val="20"/>
        </w:rPr>
        <w:t xml:space="preserve"> a Consiliului din 20 mai 2015 privind prevenirea utilizării sistemului financiar în scopul spălării banilor sau finanțării terorismului, de modificare a Regulamentului (UE) nr. 648/2012 al Parlamentului European </w:t>
      </w:r>
      <w:r w:rsidR="00C7711F" w:rsidRPr="00787291">
        <w:rPr>
          <w:rFonts w:ascii="Times New Roman" w:eastAsia="Times New Roman" w:hAnsi="Times New Roman"/>
          <w:sz w:val="20"/>
          <w:szCs w:val="20"/>
        </w:rPr>
        <w:t>și</w:t>
      </w:r>
      <w:r w:rsidRPr="00787291">
        <w:rPr>
          <w:rFonts w:ascii="Times New Roman" w:eastAsia="Times New Roman" w:hAnsi="Times New Roman"/>
          <w:sz w:val="20"/>
          <w:szCs w:val="20"/>
        </w:rPr>
        <w:t xml:space="preserve"> al Consiliului </w:t>
      </w:r>
      <w:r w:rsidR="00C7711F" w:rsidRPr="00787291">
        <w:rPr>
          <w:rFonts w:ascii="Times New Roman" w:eastAsia="Times New Roman" w:hAnsi="Times New Roman"/>
          <w:sz w:val="20"/>
          <w:szCs w:val="20"/>
        </w:rPr>
        <w:t>și</w:t>
      </w:r>
      <w:r w:rsidRPr="00787291">
        <w:rPr>
          <w:rFonts w:ascii="Times New Roman" w:eastAsia="Times New Roman" w:hAnsi="Times New Roman"/>
          <w:sz w:val="20"/>
          <w:szCs w:val="20"/>
        </w:rPr>
        <w:t xml:space="preserve"> de abrogare a Directivei 2005/60/CE a Parlamentului European </w:t>
      </w:r>
      <w:r w:rsidR="00C7711F" w:rsidRPr="00787291">
        <w:rPr>
          <w:rFonts w:ascii="Times New Roman" w:eastAsia="Times New Roman" w:hAnsi="Times New Roman"/>
          <w:sz w:val="20"/>
          <w:szCs w:val="20"/>
        </w:rPr>
        <w:t>și</w:t>
      </w:r>
      <w:r w:rsidRPr="00787291">
        <w:rPr>
          <w:rFonts w:ascii="Times New Roman" w:eastAsia="Times New Roman" w:hAnsi="Times New Roman"/>
          <w:sz w:val="20"/>
          <w:szCs w:val="20"/>
        </w:rPr>
        <w:t xml:space="preserve"> a Consiliului </w:t>
      </w:r>
      <w:r w:rsidR="00C7711F" w:rsidRPr="00787291">
        <w:rPr>
          <w:rFonts w:ascii="Times New Roman" w:eastAsia="Times New Roman" w:hAnsi="Times New Roman"/>
          <w:sz w:val="20"/>
          <w:szCs w:val="20"/>
        </w:rPr>
        <w:t>și</w:t>
      </w:r>
      <w:r w:rsidRPr="00787291">
        <w:rPr>
          <w:rFonts w:ascii="Times New Roman" w:eastAsia="Times New Roman" w:hAnsi="Times New Roman"/>
          <w:sz w:val="20"/>
          <w:szCs w:val="20"/>
        </w:rPr>
        <w:t xml:space="preserve"> a Directivei 2006/70/CE a Comisiei</w:t>
      </w:r>
      <w:r w:rsidR="00C7711F" w:rsidRPr="00787291">
        <w:rPr>
          <w:rFonts w:ascii="Times New Roman" w:eastAsia="Times New Roman" w:hAnsi="Times New Roman"/>
          <w:sz w:val="20"/>
          <w:szCs w:val="20"/>
        </w:rPr>
        <w:t>.</w:t>
      </w:r>
    </w:p>
    <w:p w14:paraId="3E3F9637" w14:textId="77777777" w:rsidR="000D1087" w:rsidRPr="00787291" w:rsidRDefault="000D1087" w:rsidP="000D1087">
      <w:pPr>
        <w:shd w:val="clear" w:color="auto" w:fill="FFFFFF"/>
        <w:spacing w:before="120" w:after="120"/>
        <w:contextualSpacing/>
        <w:jc w:val="both"/>
        <w:outlineLvl w:val="3"/>
        <w:rPr>
          <w:rFonts w:ascii="Times New Roman" w:eastAsia="Times New Roman" w:hAnsi="Times New Roman"/>
          <w:sz w:val="20"/>
          <w:szCs w:val="20"/>
        </w:rPr>
      </w:pPr>
    </w:p>
    <w:p w14:paraId="28729479" w14:textId="77777777" w:rsidR="000D1087" w:rsidRPr="00787291" w:rsidRDefault="000D1087" w:rsidP="000D1087">
      <w:pPr>
        <w:shd w:val="clear" w:color="auto" w:fill="FFFFFF"/>
        <w:spacing w:before="120" w:after="120"/>
        <w:contextualSpacing/>
        <w:jc w:val="both"/>
        <w:outlineLvl w:val="3"/>
        <w:rPr>
          <w:rFonts w:ascii="Times New Roman" w:eastAsia="Times New Roman" w:hAnsi="Times New Roman"/>
          <w:sz w:val="20"/>
          <w:szCs w:val="20"/>
        </w:rPr>
      </w:pPr>
      <w:r w:rsidRPr="00787291">
        <w:rPr>
          <w:rFonts w:ascii="Times New Roman" w:eastAsia="Times New Roman" w:hAnsi="Times New Roman"/>
          <w:b/>
          <w:sz w:val="20"/>
          <w:szCs w:val="20"/>
        </w:rPr>
        <w:t xml:space="preserve">3) </w:t>
      </w:r>
      <w:r w:rsidRPr="00787291">
        <w:rPr>
          <w:rFonts w:ascii="Times New Roman" w:eastAsia="Times New Roman" w:hAnsi="Times New Roman"/>
          <w:sz w:val="20"/>
          <w:szCs w:val="20"/>
        </w:rPr>
        <w:t xml:space="preserve">Cunosc prevederile articolelor 56 si 57 din Legea nr. 129 din 11 iulie 2019 pentru prevenirea </w:t>
      </w:r>
      <w:r w:rsidR="00C7711F" w:rsidRPr="00787291">
        <w:rPr>
          <w:rFonts w:ascii="Times New Roman" w:eastAsia="Times New Roman" w:hAnsi="Times New Roman"/>
          <w:sz w:val="20"/>
          <w:szCs w:val="20"/>
        </w:rPr>
        <w:t>și</w:t>
      </w:r>
      <w:r w:rsidRPr="00787291">
        <w:rPr>
          <w:rFonts w:ascii="Times New Roman" w:eastAsia="Times New Roman" w:hAnsi="Times New Roman"/>
          <w:sz w:val="20"/>
          <w:szCs w:val="20"/>
        </w:rPr>
        <w:t xml:space="preserve"> combaterea spălării banilor </w:t>
      </w:r>
      <w:r w:rsidR="00C7711F" w:rsidRPr="00787291">
        <w:rPr>
          <w:rFonts w:ascii="Times New Roman" w:eastAsia="Times New Roman" w:hAnsi="Times New Roman"/>
          <w:sz w:val="20"/>
          <w:szCs w:val="20"/>
        </w:rPr>
        <w:t>și</w:t>
      </w:r>
      <w:r w:rsidRPr="00787291">
        <w:rPr>
          <w:rFonts w:ascii="Times New Roman" w:eastAsia="Times New Roman" w:hAnsi="Times New Roman"/>
          <w:sz w:val="20"/>
          <w:szCs w:val="20"/>
        </w:rPr>
        <w:t xml:space="preserve"> finanțării terorismului modificată </w:t>
      </w:r>
      <w:r w:rsidR="00C7711F" w:rsidRPr="00787291">
        <w:rPr>
          <w:rFonts w:ascii="Times New Roman" w:eastAsia="Times New Roman" w:hAnsi="Times New Roman"/>
          <w:sz w:val="20"/>
          <w:szCs w:val="20"/>
        </w:rPr>
        <w:t>și</w:t>
      </w:r>
      <w:r w:rsidRPr="00787291">
        <w:rPr>
          <w:rFonts w:ascii="Times New Roman" w:eastAsia="Times New Roman" w:hAnsi="Times New Roman"/>
          <w:sz w:val="20"/>
          <w:szCs w:val="20"/>
        </w:rPr>
        <w:t xml:space="preserve"> completată prin Legea 315/2021, în particular obligația actualizării </w:t>
      </w:r>
      <w:r w:rsidRPr="00787291">
        <w:rPr>
          <w:rFonts w:ascii="Times New Roman" w:eastAsia="Times New Roman" w:hAnsi="Times New Roman"/>
          <w:sz w:val="20"/>
          <w:szCs w:val="20"/>
        </w:rPr>
        <w:lastRenderedPageBreak/>
        <w:t xml:space="preserve">informațiilor de fiecare dată când are loc o modificare a acestora, sub rezerva aplicării sancțiunilor contravenționale </w:t>
      </w:r>
      <w:r w:rsidR="00C7711F" w:rsidRPr="00787291">
        <w:rPr>
          <w:rFonts w:ascii="Times New Roman" w:eastAsia="Times New Roman" w:hAnsi="Times New Roman"/>
          <w:sz w:val="20"/>
          <w:szCs w:val="20"/>
        </w:rPr>
        <w:t>și</w:t>
      </w:r>
      <w:r w:rsidRPr="00787291">
        <w:rPr>
          <w:rFonts w:ascii="Times New Roman" w:eastAsia="Times New Roman" w:hAnsi="Times New Roman"/>
          <w:sz w:val="20"/>
          <w:szCs w:val="20"/>
        </w:rPr>
        <w:t xml:space="preserve"> a dizolvării societății.</w:t>
      </w:r>
    </w:p>
    <w:p w14:paraId="4EB6AD4A" w14:textId="77777777" w:rsidR="00C7711F" w:rsidRPr="00787291" w:rsidRDefault="00C7711F" w:rsidP="000D1087">
      <w:pPr>
        <w:shd w:val="clear" w:color="auto" w:fill="FFFFFF"/>
        <w:spacing w:before="120" w:after="120"/>
        <w:contextualSpacing/>
        <w:jc w:val="both"/>
        <w:outlineLvl w:val="3"/>
        <w:rPr>
          <w:rFonts w:ascii="Times New Roman" w:eastAsia="Times New Roman" w:hAnsi="Times New Roman"/>
          <w:sz w:val="20"/>
          <w:szCs w:val="20"/>
        </w:rPr>
      </w:pPr>
    </w:p>
    <w:p w14:paraId="5122C6B9" w14:textId="77777777" w:rsidR="000D1087" w:rsidRPr="00787291" w:rsidRDefault="000D1087" w:rsidP="000D1087">
      <w:pPr>
        <w:shd w:val="clear" w:color="auto" w:fill="FFFFFF"/>
        <w:spacing w:before="120" w:after="120"/>
        <w:contextualSpacing/>
        <w:jc w:val="both"/>
        <w:outlineLvl w:val="3"/>
        <w:rPr>
          <w:rFonts w:ascii="Times New Roman" w:eastAsia="Times New Roman" w:hAnsi="Times New Roman"/>
          <w:sz w:val="20"/>
          <w:szCs w:val="20"/>
        </w:rPr>
      </w:pPr>
      <w:r w:rsidRPr="00787291">
        <w:rPr>
          <w:rFonts w:ascii="Times New Roman" w:eastAsia="Times New Roman" w:hAnsi="Times New Roman"/>
          <w:b/>
          <w:sz w:val="20"/>
          <w:szCs w:val="20"/>
        </w:rPr>
        <w:t xml:space="preserve">4) </w:t>
      </w:r>
      <w:r w:rsidRPr="00787291">
        <w:rPr>
          <w:rFonts w:ascii="Times New Roman" w:eastAsia="Times New Roman" w:hAnsi="Times New Roman"/>
          <w:sz w:val="20"/>
          <w:szCs w:val="20"/>
        </w:rPr>
        <w:t xml:space="preserve">Cunosc prevederile articolelor 34^4 și 34^5 din Ordonanța Guvernului nr. 26/2000 cu privire la asociații </w:t>
      </w:r>
      <w:r w:rsidR="00C7711F" w:rsidRPr="00787291">
        <w:rPr>
          <w:rFonts w:ascii="Times New Roman" w:eastAsia="Times New Roman" w:hAnsi="Times New Roman"/>
          <w:sz w:val="20"/>
          <w:szCs w:val="20"/>
        </w:rPr>
        <w:t>și</w:t>
      </w:r>
      <w:r w:rsidRPr="00787291">
        <w:rPr>
          <w:rFonts w:ascii="Times New Roman" w:eastAsia="Times New Roman" w:hAnsi="Times New Roman"/>
          <w:sz w:val="20"/>
          <w:szCs w:val="20"/>
        </w:rPr>
        <w:t xml:space="preserve"> fundații, în particular obligația actualizării informațiilor anual sau ori de câte ori intervine o modificare privind datele de identificare ale beneficiarului real, în vederea înregistrării actualizării evidenței privind beneficiarii reali ai asociațiilor și fundațiilor, sub rezerva aplicării sancțiunilor contravenționale și a dizolvării asociației sau fundației;</w:t>
      </w:r>
    </w:p>
    <w:p w14:paraId="3E2E950D" w14:textId="77777777" w:rsidR="00C7711F" w:rsidRPr="00787291" w:rsidRDefault="00C7711F" w:rsidP="000D1087">
      <w:pPr>
        <w:shd w:val="clear" w:color="auto" w:fill="FFFFFF"/>
        <w:spacing w:before="120" w:after="120"/>
        <w:contextualSpacing/>
        <w:jc w:val="both"/>
        <w:outlineLvl w:val="3"/>
        <w:rPr>
          <w:rFonts w:ascii="Times New Roman" w:eastAsia="Times New Roman" w:hAnsi="Times New Roman"/>
          <w:sz w:val="20"/>
          <w:szCs w:val="20"/>
        </w:rPr>
      </w:pPr>
    </w:p>
    <w:p w14:paraId="1C18F881" w14:textId="77777777" w:rsidR="000D1087" w:rsidRPr="00787291" w:rsidRDefault="000D1087" w:rsidP="000D1087">
      <w:pPr>
        <w:shd w:val="clear" w:color="auto" w:fill="FFFFFF"/>
        <w:spacing w:before="120" w:after="120"/>
        <w:contextualSpacing/>
        <w:jc w:val="both"/>
        <w:outlineLvl w:val="3"/>
        <w:rPr>
          <w:rFonts w:ascii="Times New Roman" w:eastAsia="Times New Roman" w:hAnsi="Times New Roman"/>
          <w:sz w:val="20"/>
          <w:szCs w:val="20"/>
        </w:rPr>
      </w:pPr>
      <w:r w:rsidRPr="00787291">
        <w:rPr>
          <w:rFonts w:ascii="Times New Roman" w:eastAsia="Times New Roman" w:hAnsi="Times New Roman"/>
          <w:b/>
          <w:sz w:val="20"/>
          <w:szCs w:val="20"/>
        </w:rPr>
        <w:t xml:space="preserve">5) </w:t>
      </w:r>
      <w:r w:rsidRPr="00787291">
        <w:rPr>
          <w:rFonts w:ascii="Times New Roman" w:eastAsia="Times New Roman" w:hAnsi="Times New Roman"/>
          <w:sz w:val="20"/>
          <w:szCs w:val="20"/>
        </w:rPr>
        <w:t xml:space="preserve">Cunosc și îmi asum faptul că, în cazul în care voi fi declarat câștigător, și în cazul în care am în structura acționariatului entității juridice străine, declarația privind beneficiarii reali trebuie să conțină datele acelor persoane fizice (cel puțin nume, prenume, data nașterii), în conformitate cu Legea 129/2019, cu completările si modificările ulterioare. Totodată, cunosc și îmi asum faptul că se va completa și o declarație pe propria răspundere conform prevederilor articolului 326 din Codul Penal privind falsul în declarații ce va conține datele privind beneficiarii reali (cel puțin numele, prenumele si data nașterii). </w:t>
      </w:r>
    </w:p>
    <w:p w14:paraId="05022C1B" w14:textId="77777777" w:rsidR="00C7711F" w:rsidRPr="00787291" w:rsidRDefault="00C7711F" w:rsidP="000D1087">
      <w:pPr>
        <w:shd w:val="clear" w:color="auto" w:fill="FFFFFF"/>
        <w:spacing w:before="120" w:after="120"/>
        <w:contextualSpacing/>
        <w:jc w:val="both"/>
        <w:outlineLvl w:val="3"/>
        <w:rPr>
          <w:rFonts w:ascii="Times New Roman" w:eastAsia="Times New Roman" w:hAnsi="Times New Roman"/>
          <w:sz w:val="20"/>
          <w:szCs w:val="20"/>
        </w:rPr>
      </w:pPr>
    </w:p>
    <w:p w14:paraId="3F62C6F9" w14:textId="77777777" w:rsidR="000D1087" w:rsidRPr="00787291" w:rsidRDefault="000D1087" w:rsidP="000D1087">
      <w:pPr>
        <w:shd w:val="clear" w:color="auto" w:fill="FFFFFF"/>
        <w:spacing w:before="120" w:after="120"/>
        <w:contextualSpacing/>
        <w:jc w:val="both"/>
        <w:outlineLvl w:val="3"/>
        <w:rPr>
          <w:rFonts w:ascii="Times New Roman" w:eastAsia="Times New Roman" w:hAnsi="Times New Roman"/>
          <w:sz w:val="20"/>
          <w:szCs w:val="20"/>
        </w:rPr>
      </w:pPr>
      <w:r w:rsidRPr="00787291">
        <w:rPr>
          <w:rFonts w:ascii="Times New Roman" w:eastAsia="Times New Roman" w:hAnsi="Times New Roman"/>
          <w:b/>
          <w:sz w:val="20"/>
          <w:szCs w:val="20"/>
        </w:rPr>
        <w:t xml:space="preserve">6) </w:t>
      </w:r>
      <w:r w:rsidRPr="00787291">
        <w:rPr>
          <w:rFonts w:ascii="Times New Roman" w:eastAsia="Times New Roman" w:hAnsi="Times New Roman"/>
          <w:sz w:val="20"/>
          <w:szCs w:val="20"/>
        </w:rPr>
        <w:t xml:space="preserve">Cunosc faptul că furnizarea datelor </w:t>
      </w:r>
      <w:r w:rsidR="00C7711F" w:rsidRPr="00787291">
        <w:rPr>
          <w:rFonts w:ascii="Times New Roman" w:eastAsia="Times New Roman" w:hAnsi="Times New Roman"/>
          <w:sz w:val="20"/>
          <w:szCs w:val="20"/>
        </w:rPr>
        <w:t>și</w:t>
      </w:r>
      <w:r w:rsidRPr="00787291">
        <w:rPr>
          <w:rFonts w:ascii="Times New Roman" w:eastAsia="Times New Roman" w:hAnsi="Times New Roman"/>
          <w:sz w:val="20"/>
          <w:szCs w:val="20"/>
        </w:rPr>
        <w:t xml:space="preserve"> informațiilor privind beneficiarii reali ai destinatarilor finali ai fondurilor/ contractorilor se realizează de către aceștia din urmă prin transmiterea acestor informați către ONRC. </w:t>
      </w:r>
    </w:p>
    <w:p w14:paraId="4B781D04" w14:textId="77777777" w:rsidR="000D1087" w:rsidRPr="00787291" w:rsidRDefault="000D1087" w:rsidP="000D1087">
      <w:pPr>
        <w:shd w:val="clear" w:color="auto" w:fill="FFFFFF"/>
        <w:spacing w:before="120" w:after="120"/>
        <w:contextualSpacing/>
        <w:jc w:val="both"/>
        <w:outlineLvl w:val="3"/>
        <w:rPr>
          <w:rFonts w:ascii="Times New Roman" w:eastAsia="Times New Roman" w:hAnsi="Times New Roman"/>
          <w:sz w:val="20"/>
          <w:szCs w:val="20"/>
        </w:rPr>
      </w:pPr>
    </w:p>
    <w:p w14:paraId="59FE0522" w14:textId="77777777" w:rsidR="000D1087" w:rsidRPr="00787291" w:rsidRDefault="000D1087" w:rsidP="000D1087">
      <w:pPr>
        <w:jc w:val="both"/>
        <w:rPr>
          <w:rFonts w:ascii="Times New Roman" w:hAnsi="Times New Roman"/>
          <w:sz w:val="20"/>
          <w:szCs w:val="20"/>
        </w:rPr>
      </w:pPr>
    </w:p>
    <w:p w14:paraId="0117CBA9" w14:textId="77777777" w:rsidR="000D1087" w:rsidRPr="00787291" w:rsidRDefault="000D1087" w:rsidP="000D1087">
      <w:pPr>
        <w:jc w:val="both"/>
        <w:rPr>
          <w:rFonts w:ascii="Times New Roman" w:hAnsi="Times New Roman"/>
          <w:sz w:val="20"/>
          <w:szCs w:val="20"/>
        </w:rPr>
      </w:pPr>
      <w:r w:rsidRPr="00787291">
        <w:rPr>
          <w:rFonts w:ascii="Times New Roman" w:hAnsi="Times New Roman"/>
          <w:sz w:val="20"/>
          <w:szCs w:val="20"/>
        </w:rPr>
        <w:t xml:space="preserve">Data: </w:t>
      </w:r>
    </w:p>
    <w:p w14:paraId="08ECD1DD" w14:textId="77777777" w:rsidR="000D1087" w:rsidRPr="00787291" w:rsidRDefault="000D1087" w:rsidP="000D1087">
      <w:pPr>
        <w:jc w:val="both"/>
        <w:rPr>
          <w:rFonts w:ascii="Times New Roman" w:hAnsi="Times New Roman"/>
          <w:sz w:val="20"/>
          <w:szCs w:val="20"/>
        </w:rPr>
      </w:pPr>
      <w:r w:rsidRPr="00787291">
        <w:rPr>
          <w:rFonts w:ascii="Times New Roman" w:hAnsi="Times New Roman"/>
          <w:sz w:val="20"/>
          <w:szCs w:val="20"/>
        </w:rPr>
        <w:t xml:space="preserve">Nume, prenume: </w:t>
      </w:r>
    </w:p>
    <w:p w14:paraId="003BB8FF" w14:textId="77777777" w:rsidR="000D1087" w:rsidRPr="00787291" w:rsidRDefault="000D1087" w:rsidP="000D1087">
      <w:pPr>
        <w:jc w:val="both"/>
        <w:rPr>
          <w:rFonts w:ascii="Times New Roman" w:hAnsi="Times New Roman"/>
          <w:sz w:val="20"/>
          <w:szCs w:val="20"/>
        </w:rPr>
      </w:pPr>
      <w:r w:rsidRPr="00787291">
        <w:rPr>
          <w:rFonts w:ascii="Times New Roman" w:hAnsi="Times New Roman"/>
          <w:sz w:val="20"/>
          <w:szCs w:val="20"/>
        </w:rPr>
        <w:t>Semnătura reprezentantului legal / persoanei împuternicite</w:t>
      </w:r>
    </w:p>
    <w:p w14:paraId="0E34C5FA" w14:textId="77777777" w:rsidR="000D1087" w:rsidRPr="00787291" w:rsidRDefault="000D1087">
      <w:pPr>
        <w:spacing w:after="0"/>
        <w:rPr>
          <w:rFonts w:ascii="Times New Roman" w:hAnsi="Times New Roman"/>
          <w:sz w:val="20"/>
          <w:szCs w:val="20"/>
        </w:rPr>
      </w:pPr>
    </w:p>
    <w:sectPr w:rsidR="000D1087" w:rsidRPr="00787291" w:rsidSect="000D1087">
      <w:pgSz w:w="11906" w:h="16838"/>
      <w:pgMar w:top="1440" w:right="1080" w:bottom="1440" w:left="1080" w:header="720" w:footer="72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153BDC9" w14:textId="77777777" w:rsidR="00DB72B1" w:rsidRDefault="00DB72B1" w:rsidP="000D1087">
      <w:pPr>
        <w:spacing w:after="0" w:line="240" w:lineRule="auto"/>
      </w:pPr>
      <w:r>
        <w:separator/>
      </w:r>
    </w:p>
  </w:endnote>
  <w:endnote w:type="continuationSeparator" w:id="0">
    <w:p w14:paraId="6641FBE0" w14:textId="77777777" w:rsidR="00DB72B1" w:rsidRDefault="00DB72B1" w:rsidP="000D108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SimHei">
    <w:altName w:val="黑体"/>
    <w:panose1 w:val="0201060003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Helv">
    <w:panose1 w:val="020B0604020202030204"/>
    <w:charset w:val="00"/>
    <w:family w:val="swiss"/>
    <w:pitch w:val="variable"/>
    <w:sig w:usb0="00000003" w:usb1="00000000" w:usb2="00000000" w:usb3="00000000" w:csb0="00000001" w:csb1="00000000"/>
  </w:font>
  <w:font w:name="GlyphLessFont">
    <w:altName w:val="Segoe Print"/>
    <w:charset w:val="00"/>
    <w:family w:val="auto"/>
    <w:pitch w:val="default"/>
    <w:sig w:usb0="00000000" w:usb1="00000000" w:usb2="00000000" w:usb3="00000000" w:csb0="00000001"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6912279" w14:textId="77777777" w:rsidR="00DB72B1" w:rsidRDefault="00DB72B1" w:rsidP="000D1087">
      <w:pPr>
        <w:spacing w:after="0" w:line="240" w:lineRule="auto"/>
      </w:pPr>
      <w:r>
        <w:separator/>
      </w:r>
    </w:p>
  </w:footnote>
  <w:footnote w:type="continuationSeparator" w:id="0">
    <w:p w14:paraId="6A26CB81" w14:textId="77777777" w:rsidR="00DB72B1" w:rsidRDefault="00DB72B1" w:rsidP="000D1087">
      <w:pPr>
        <w:spacing w:after="0" w:line="240" w:lineRule="auto"/>
      </w:pPr>
      <w:r>
        <w:continuationSeparator/>
      </w:r>
    </w:p>
  </w:footnote>
  <w:footnote w:id="1">
    <w:p w14:paraId="619E657E" w14:textId="77777777" w:rsidR="000D1087" w:rsidRPr="009C0EF0" w:rsidRDefault="000D1087" w:rsidP="000D1087">
      <w:pPr>
        <w:pStyle w:val="Heading4"/>
        <w:shd w:val="clear" w:color="auto" w:fill="FFFFFF"/>
        <w:spacing w:before="0" w:after="0"/>
        <w:jc w:val="both"/>
        <w:rPr>
          <w:rFonts w:ascii="Arial" w:hAnsi="Arial" w:cs="Arial"/>
          <w:sz w:val="16"/>
          <w:szCs w:val="16"/>
        </w:rPr>
      </w:pPr>
      <w:r w:rsidRPr="007D0982">
        <w:rPr>
          <w:rStyle w:val="FootnoteReference"/>
          <w:rFonts w:ascii="Arial" w:hAnsi="Arial" w:cs="Arial"/>
          <w:sz w:val="16"/>
          <w:szCs w:val="16"/>
        </w:rPr>
        <w:footnoteRef/>
      </w:r>
      <w:r w:rsidRPr="007D0982">
        <w:rPr>
          <w:rFonts w:ascii="Arial" w:hAnsi="Arial" w:cs="Arial"/>
          <w:sz w:val="16"/>
          <w:szCs w:val="16"/>
        </w:rPr>
        <w:t xml:space="preserve"> </w:t>
      </w:r>
      <w:r>
        <w:rPr>
          <w:rFonts w:ascii="Arial" w:hAnsi="Arial" w:cs="Arial"/>
          <w:sz w:val="16"/>
          <w:szCs w:val="16"/>
        </w:rPr>
        <w:t xml:space="preserve">Definiția beneficiarului real este stabilita prin </w:t>
      </w:r>
      <w:r w:rsidRPr="007D0982">
        <w:rPr>
          <w:rFonts w:ascii="Arial" w:hAnsi="Arial" w:cs="Arial"/>
          <w:sz w:val="16"/>
          <w:szCs w:val="16"/>
        </w:rPr>
        <w:t>Art. 4 din Legea nr. 129/2019</w:t>
      </w:r>
      <w:r>
        <w:rPr>
          <w:rFonts w:ascii="Arial" w:hAnsi="Arial" w:cs="Arial"/>
          <w:sz w:val="16"/>
          <w:szCs w:val="16"/>
        </w:rPr>
        <w:t>:</w:t>
      </w:r>
      <w:r w:rsidRPr="00523DB5">
        <w:rPr>
          <w:rFonts w:ascii="Arial" w:hAnsi="Arial" w:cs="Arial"/>
          <w:color w:val="444444"/>
          <w:sz w:val="16"/>
          <w:szCs w:val="16"/>
        </w:rPr>
        <w:t xml:space="preserve"> </w:t>
      </w:r>
    </w:p>
    <w:p w14:paraId="14A889B0" w14:textId="77777777" w:rsidR="000D1087" w:rsidRPr="00523DB5" w:rsidRDefault="000D1087" w:rsidP="000D1087">
      <w:pPr>
        <w:shd w:val="clear" w:color="auto" w:fill="FFFFFF"/>
        <w:spacing w:after="0" w:line="240" w:lineRule="auto"/>
        <w:contextualSpacing/>
        <w:jc w:val="both"/>
        <w:outlineLvl w:val="3"/>
        <w:rPr>
          <w:rFonts w:ascii="Arial" w:hAnsi="Arial"/>
          <w:sz w:val="16"/>
          <w:szCs w:val="16"/>
        </w:rPr>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84980631"/>
    <w:multiLevelType w:val="singleLevel"/>
    <w:tmpl w:val="84980631"/>
    <w:lvl w:ilvl="0">
      <w:start w:val="1"/>
      <w:numFmt w:val="lowerLetter"/>
      <w:suff w:val="space"/>
      <w:lvlText w:val="%1."/>
      <w:lvlJc w:val="left"/>
      <w:rPr>
        <w:rFonts w:hint="default"/>
        <w:b/>
        <w:bCs/>
      </w:rPr>
    </w:lvl>
  </w:abstractNum>
  <w:abstractNum w:abstractNumId="1" w15:restartNumberingAfterBreak="0">
    <w:nsid w:val="FFFFFF7C"/>
    <w:multiLevelType w:val="singleLevel"/>
    <w:tmpl w:val="FFFFFF7C"/>
    <w:lvl w:ilvl="0">
      <w:start w:val="1"/>
      <w:numFmt w:val="decimal"/>
      <w:pStyle w:val="ListNumber5"/>
      <w:lvlText w:val="%1."/>
      <w:lvlJc w:val="left"/>
      <w:pPr>
        <w:tabs>
          <w:tab w:val="num" w:pos="2040"/>
        </w:tabs>
        <w:ind w:left="2040" w:hanging="360"/>
      </w:pPr>
    </w:lvl>
  </w:abstractNum>
  <w:abstractNum w:abstractNumId="2" w15:restartNumberingAfterBreak="0">
    <w:nsid w:val="FFFFFF7D"/>
    <w:multiLevelType w:val="singleLevel"/>
    <w:tmpl w:val="FFFFFF7D"/>
    <w:lvl w:ilvl="0">
      <w:start w:val="1"/>
      <w:numFmt w:val="decimal"/>
      <w:pStyle w:val="ListNumber4"/>
      <w:lvlText w:val="%1."/>
      <w:lvlJc w:val="left"/>
      <w:pPr>
        <w:tabs>
          <w:tab w:val="num" w:pos="1620"/>
        </w:tabs>
        <w:ind w:left="1620" w:hanging="360"/>
      </w:pPr>
    </w:lvl>
  </w:abstractNum>
  <w:abstractNum w:abstractNumId="3" w15:restartNumberingAfterBreak="0">
    <w:nsid w:val="FFFFFF7E"/>
    <w:multiLevelType w:val="singleLevel"/>
    <w:tmpl w:val="FFFFFF7E"/>
    <w:lvl w:ilvl="0">
      <w:start w:val="1"/>
      <w:numFmt w:val="decimal"/>
      <w:pStyle w:val="ListNumber3"/>
      <w:lvlText w:val="%1."/>
      <w:lvlJc w:val="left"/>
      <w:pPr>
        <w:tabs>
          <w:tab w:val="num" w:pos="1200"/>
        </w:tabs>
        <w:ind w:left="1200" w:hanging="360"/>
      </w:pPr>
    </w:lvl>
  </w:abstractNum>
  <w:abstractNum w:abstractNumId="4" w15:restartNumberingAfterBreak="0">
    <w:nsid w:val="FFFFFF7F"/>
    <w:multiLevelType w:val="singleLevel"/>
    <w:tmpl w:val="FFFFFF7F"/>
    <w:lvl w:ilvl="0">
      <w:start w:val="1"/>
      <w:numFmt w:val="decimal"/>
      <w:pStyle w:val="ListNumber2"/>
      <w:lvlText w:val="%1."/>
      <w:lvlJc w:val="left"/>
      <w:pPr>
        <w:tabs>
          <w:tab w:val="num" w:pos="780"/>
        </w:tabs>
        <w:ind w:left="780" w:hanging="360"/>
      </w:pPr>
    </w:lvl>
  </w:abstractNum>
  <w:abstractNum w:abstractNumId="5" w15:restartNumberingAfterBreak="0">
    <w:nsid w:val="FFFFFF80"/>
    <w:multiLevelType w:val="singleLevel"/>
    <w:tmpl w:val="FFFFFF80"/>
    <w:lvl w:ilvl="0">
      <w:start w:val="1"/>
      <w:numFmt w:val="bullet"/>
      <w:pStyle w:val="ListBullet5"/>
      <w:lvlText w:val=""/>
      <w:lvlJc w:val="left"/>
      <w:pPr>
        <w:tabs>
          <w:tab w:val="num" w:pos="2040"/>
        </w:tabs>
        <w:ind w:left="2040" w:hanging="360"/>
      </w:pPr>
      <w:rPr>
        <w:rFonts w:ascii="Wingdings" w:hAnsi="Wingdings" w:hint="default"/>
      </w:rPr>
    </w:lvl>
  </w:abstractNum>
  <w:abstractNum w:abstractNumId="6" w15:restartNumberingAfterBreak="0">
    <w:nsid w:val="FFFFFF81"/>
    <w:multiLevelType w:val="singleLevel"/>
    <w:tmpl w:val="FFFFFF81"/>
    <w:lvl w:ilvl="0">
      <w:start w:val="1"/>
      <w:numFmt w:val="bullet"/>
      <w:pStyle w:val="ListBullet4"/>
      <w:lvlText w:val=""/>
      <w:lvlJc w:val="left"/>
      <w:pPr>
        <w:tabs>
          <w:tab w:val="num" w:pos="1620"/>
        </w:tabs>
        <w:ind w:left="1620" w:hanging="360"/>
      </w:pPr>
      <w:rPr>
        <w:rFonts w:ascii="Wingdings" w:hAnsi="Wingdings" w:hint="default"/>
      </w:rPr>
    </w:lvl>
  </w:abstractNum>
  <w:abstractNum w:abstractNumId="7" w15:restartNumberingAfterBreak="0">
    <w:nsid w:val="FFFFFF82"/>
    <w:multiLevelType w:val="singleLevel"/>
    <w:tmpl w:val="FFFFFF82"/>
    <w:lvl w:ilvl="0">
      <w:start w:val="1"/>
      <w:numFmt w:val="bullet"/>
      <w:pStyle w:val="ListBullet3"/>
      <w:lvlText w:val=""/>
      <w:lvlJc w:val="left"/>
      <w:pPr>
        <w:tabs>
          <w:tab w:val="num" w:pos="1200"/>
        </w:tabs>
        <w:ind w:left="1200" w:hanging="360"/>
      </w:pPr>
      <w:rPr>
        <w:rFonts w:ascii="Wingdings" w:hAnsi="Wingdings" w:hint="default"/>
      </w:rPr>
    </w:lvl>
  </w:abstractNum>
  <w:abstractNum w:abstractNumId="8" w15:restartNumberingAfterBreak="0">
    <w:nsid w:val="FFFFFF83"/>
    <w:multiLevelType w:val="singleLevel"/>
    <w:tmpl w:val="FFFFFF83"/>
    <w:lvl w:ilvl="0">
      <w:start w:val="1"/>
      <w:numFmt w:val="bullet"/>
      <w:pStyle w:val="ListBullet2"/>
      <w:lvlText w:val=""/>
      <w:lvlJc w:val="left"/>
      <w:pPr>
        <w:tabs>
          <w:tab w:val="num" w:pos="780"/>
        </w:tabs>
        <w:ind w:left="780" w:hanging="360"/>
      </w:pPr>
      <w:rPr>
        <w:rFonts w:ascii="Wingdings" w:hAnsi="Wingdings" w:hint="default"/>
      </w:rPr>
    </w:lvl>
  </w:abstractNum>
  <w:abstractNum w:abstractNumId="9" w15:restartNumberingAfterBreak="0">
    <w:nsid w:val="FFFFFF88"/>
    <w:multiLevelType w:val="singleLevel"/>
    <w:tmpl w:val="FFFFFF88"/>
    <w:lvl w:ilvl="0">
      <w:start w:val="1"/>
      <w:numFmt w:val="decimal"/>
      <w:pStyle w:val="ListNumber"/>
      <w:lvlText w:val="%1."/>
      <w:lvlJc w:val="left"/>
      <w:pPr>
        <w:tabs>
          <w:tab w:val="num" w:pos="360"/>
        </w:tabs>
        <w:ind w:left="360" w:hanging="360"/>
      </w:pPr>
    </w:lvl>
  </w:abstractNum>
  <w:abstractNum w:abstractNumId="10" w15:restartNumberingAfterBreak="0">
    <w:nsid w:val="FFFFFF89"/>
    <w:multiLevelType w:val="singleLevel"/>
    <w:tmpl w:val="FFFFFF89"/>
    <w:lvl w:ilvl="0">
      <w:start w:val="1"/>
      <w:numFmt w:val="bullet"/>
      <w:pStyle w:val="ListBullet"/>
      <w:lvlText w:val=""/>
      <w:lvlJc w:val="left"/>
      <w:pPr>
        <w:tabs>
          <w:tab w:val="num" w:pos="360"/>
        </w:tabs>
        <w:ind w:left="360" w:hanging="360"/>
      </w:pPr>
      <w:rPr>
        <w:rFonts w:ascii="Wingdings" w:hAnsi="Wingdings" w:hint="default"/>
      </w:rPr>
    </w:lvl>
  </w:abstractNum>
  <w:abstractNum w:abstractNumId="11" w15:restartNumberingAfterBreak="0">
    <w:nsid w:val="0000000F"/>
    <w:multiLevelType w:val="singleLevel"/>
    <w:tmpl w:val="0000000F"/>
    <w:lvl w:ilvl="0">
      <w:start w:val="1"/>
      <w:numFmt w:val="lowerLetter"/>
      <w:lvlText w:val="%1)"/>
      <w:lvlJc w:val="left"/>
      <w:pPr>
        <w:tabs>
          <w:tab w:val="num" w:pos="720"/>
        </w:tabs>
        <w:ind w:left="720" w:hanging="360"/>
      </w:pPr>
    </w:lvl>
  </w:abstractNum>
  <w:abstractNum w:abstractNumId="12" w15:restartNumberingAfterBreak="0">
    <w:nsid w:val="1C686E42"/>
    <w:multiLevelType w:val="multilevel"/>
    <w:tmpl w:val="1C686E42"/>
    <w:lvl w:ilvl="0">
      <w:start w:val="1"/>
      <w:numFmt w:val="decimal"/>
      <w:lvlText w:val="%1."/>
      <w:lvlJc w:val="left"/>
      <w:pPr>
        <w:tabs>
          <w:tab w:val="num" w:pos="720"/>
        </w:tabs>
        <w:ind w:left="720" w:hanging="36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3" w15:restartNumberingAfterBreak="0">
    <w:nsid w:val="2A8C028B"/>
    <w:multiLevelType w:val="hybridMultilevel"/>
    <w:tmpl w:val="8EF2536A"/>
    <w:lvl w:ilvl="0" w:tplc="0409000F">
      <w:start w:val="1"/>
      <w:numFmt w:val="decimal"/>
      <w:lvlText w:val="%1."/>
      <w:lvlJc w:val="left"/>
      <w:pPr>
        <w:ind w:left="720" w:hanging="360"/>
      </w:pPr>
      <w:rPr>
        <w:rFonts w:hint="default"/>
        <w:sz w:val="22"/>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4" w15:restartNumberingAfterBreak="0">
    <w:nsid w:val="3BB427EF"/>
    <w:multiLevelType w:val="multilevel"/>
    <w:tmpl w:val="3BB427EF"/>
    <w:lvl w:ilvl="0">
      <w:start w:val="6"/>
      <w:numFmt w:val="decimal"/>
      <w:lvlText w:val="%1."/>
      <w:lvlJc w:val="left"/>
      <w:pPr>
        <w:tabs>
          <w:tab w:val="num" w:pos="720"/>
        </w:tabs>
        <w:ind w:left="720" w:hanging="360"/>
      </w:pPr>
      <w:rPr>
        <w:rFonts w:hint="default"/>
        <w:b/>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5" w15:restartNumberingAfterBreak="0">
    <w:nsid w:val="42AF6558"/>
    <w:multiLevelType w:val="multilevel"/>
    <w:tmpl w:val="42AF6558"/>
    <w:lvl w:ilvl="0">
      <w:start w:val="3"/>
      <w:numFmt w:val="decimal"/>
      <w:lvlText w:val="%1."/>
      <w:lvlJc w:val="left"/>
      <w:pPr>
        <w:tabs>
          <w:tab w:val="num" w:pos="720"/>
        </w:tabs>
        <w:ind w:left="720" w:hanging="36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6" w15:restartNumberingAfterBreak="0">
    <w:nsid w:val="539B166C"/>
    <w:multiLevelType w:val="multilevel"/>
    <w:tmpl w:val="539B166C"/>
    <w:lvl w:ilvl="0">
      <w:start w:val="1"/>
      <w:numFmt w:val="decimal"/>
      <w:lvlText w:val="%1."/>
      <w:lvlJc w:val="left"/>
      <w:pPr>
        <w:tabs>
          <w:tab w:val="num" w:pos="720"/>
        </w:tabs>
        <w:ind w:left="720" w:hanging="360"/>
      </w:pPr>
      <w:rPr>
        <w:rFonts w:hint="default"/>
        <w:b/>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7" w15:restartNumberingAfterBreak="0">
    <w:nsid w:val="587F384B"/>
    <w:multiLevelType w:val="multilevel"/>
    <w:tmpl w:val="587F384B"/>
    <w:lvl w:ilvl="0">
      <w:start w:val="4"/>
      <w:numFmt w:val="decimal"/>
      <w:lvlText w:val="%1."/>
      <w:lvlJc w:val="left"/>
      <w:pPr>
        <w:tabs>
          <w:tab w:val="num" w:pos="720"/>
        </w:tabs>
        <w:ind w:left="720" w:hanging="360"/>
      </w:pPr>
      <w:rPr>
        <w:rFonts w:hint="default"/>
        <w:b/>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8" w15:restartNumberingAfterBreak="0">
    <w:nsid w:val="59BB33E7"/>
    <w:multiLevelType w:val="multilevel"/>
    <w:tmpl w:val="59BB33E7"/>
    <w:lvl w:ilvl="0">
      <w:start w:val="2"/>
      <w:numFmt w:val="decimal"/>
      <w:lvlText w:val="%1."/>
      <w:lvlJc w:val="left"/>
      <w:pPr>
        <w:tabs>
          <w:tab w:val="num" w:pos="720"/>
        </w:tabs>
        <w:ind w:left="720" w:hanging="36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num w:numId="1" w16cid:durableId="917206343">
    <w:abstractNumId w:val="10"/>
  </w:num>
  <w:num w:numId="2" w16cid:durableId="1753425429">
    <w:abstractNumId w:val="8"/>
  </w:num>
  <w:num w:numId="3" w16cid:durableId="581795176">
    <w:abstractNumId w:val="7"/>
  </w:num>
  <w:num w:numId="4" w16cid:durableId="1643341107">
    <w:abstractNumId w:val="6"/>
  </w:num>
  <w:num w:numId="5" w16cid:durableId="606159104">
    <w:abstractNumId w:val="5"/>
  </w:num>
  <w:num w:numId="6" w16cid:durableId="1802458182">
    <w:abstractNumId w:val="9"/>
  </w:num>
  <w:num w:numId="7" w16cid:durableId="1269629008">
    <w:abstractNumId w:val="4"/>
  </w:num>
  <w:num w:numId="8" w16cid:durableId="439496762">
    <w:abstractNumId w:val="3"/>
  </w:num>
  <w:num w:numId="9" w16cid:durableId="1807970321">
    <w:abstractNumId w:val="2"/>
  </w:num>
  <w:num w:numId="10" w16cid:durableId="2044404850">
    <w:abstractNumId w:val="1"/>
  </w:num>
  <w:num w:numId="11" w16cid:durableId="1571844596">
    <w:abstractNumId w:val="16"/>
  </w:num>
  <w:num w:numId="12" w16cid:durableId="2104954195">
    <w:abstractNumId w:val="12"/>
  </w:num>
  <w:num w:numId="13" w16cid:durableId="1239558939">
    <w:abstractNumId w:val="18"/>
  </w:num>
  <w:num w:numId="14" w16cid:durableId="1650280787">
    <w:abstractNumId w:val="15"/>
  </w:num>
  <w:num w:numId="15" w16cid:durableId="840313742">
    <w:abstractNumId w:val="17"/>
  </w:num>
  <w:num w:numId="16" w16cid:durableId="276330867">
    <w:abstractNumId w:val="14"/>
  </w:num>
  <w:num w:numId="17" w16cid:durableId="2020306281">
    <w:abstractNumId w:val="11"/>
  </w:num>
  <w:num w:numId="18" w16cid:durableId="314069451">
    <w:abstractNumId w:val="0"/>
  </w:num>
  <w:num w:numId="19" w16cid:durableId="1074280229">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rawingGridVerticalSpacing w:val="156"/>
  <w:displayHorizontalDrawingGridEvery w:val="0"/>
  <w:displayVerticalDrawingGridEvery w:val="2"/>
  <w:characterSpacingControl w:val="doNotCompress"/>
  <w:footnotePr>
    <w:footnote w:id="-1"/>
    <w:footnote w:id="0"/>
  </w:footnotePr>
  <w:endnotePr>
    <w:endnote w:id="-1"/>
    <w:endnote w:id="0"/>
  </w:endnotePr>
  <w:compat>
    <w:spaceForUL/>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9405C"/>
    <w:rsid w:val="00003A09"/>
    <w:rsid w:val="00050536"/>
    <w:rsid w:val="00050A31"/>
    <w:rsid w:val="000716D2"/>
    <w:rsid w:val="00071AAB"/>
    <w:rsid w:val="000B76C4"/>
    <w:rsid w:val="000C5610"/>
    <w:rsid w:val="000D1087"/>
    <w:rsid w:val="000E4002"/>
    <w:rsid w:val="000E6552"/>
    <w:rsid w:val="000F3A4F"/>
    <w:rsid w:val="000F59AC"/>
    <w:rsid w:val="001364FE"/>
    <w:rsid w:val="001368DD"/>
    <w:rsid w:val="00147DB3"/>
    <w:rsid w:val="001518A5"/>
    <w:rsid w:val="00170095"/>
    <w:rsid w:val="00170E4F"/>
    <w:rsid w:val="001743F4"/>
    <w:rsid w:val="00187C33"/>
    <w:rsid w:val="001936B7"/>
    <w:rsid w:val="00196AB1"/>
    <w:rsid w:val="00201333"/>
    <w:rsid w:val="00210FA7"/>
    <w:rsid w:val="00216417"/>
    <w:rsid w:val="00265A5E"/>
    <w:rsid w:val="0026631D"/>
    <w:rsid w:val="002A4058"/>
    <w:rsid w:val="002C2F53"/>
    <w:rsid w:val="002D10FE"/>
    <w:rsid w:val="0033518C"/>
    <w:rsid w:val="003437C2"/>
    <w:rsid w:val="00377186"/>
    <w:rsid w:val="00396699"/>
    <w:rsid w:val="003A1C03"/>
    <w:rsid w:val="003C6A79"/>
    <w:rsid w:val="003E5CFA"/>
    <w:rsid w:val="00414627"/>
    <w:rsid w:val="00425D63"/>
    <w:rsid w:val="004643D8"/>
    <w:rsid w:val="0046756D"/>
    <w:rsid w:val="00497C24"/>
    <w:rsid w:val="004C7BA5"/>
    <w:rsid w:val="004E7628"/>
    <w:rsid w:val="004F48F2"/>
    <w:rsid w:val="005149B1"/>
    <w:rsid w:val="00532B57"/>
    <w:rsid w:val="005647F2"/>
    <w:rsid w:val="005662D1"/>
    <w:rsid w:val="00573A09"/>
    <w:rsid w:val="005A4526"/>
    <w:rsid w:val="005C1B16"/>
    <w:rsid w:val="005E53D0"/>
    <w:rsid w:val="006002EB"/>
    <w:rsid w:val="006128EF"/>
    <w:rsid w:val="00615521"/>
    <w:rsid w:val="006264B4"/>
    <w:rsid w:val="00643033"/>
    <w:rsid w:val="00644CC3"/>
    <w:rsid w:val="00661468"/>
    <w:rsid w:val="006649F0"/>
    <w:rsid w:val="006715FC"/>
    <w:rsid w:val="0067245D"/>
    <w:rsid w:val="0068470E"/>
    <w:rsid w:val="00695DCD"/>
    <w:rsid w:val="006A05CC"/>
    <w:rsid w:val="006A35A7"/>
    <w:rsid w:val="006A65F4"/>
    <w:rsid w:val="007152D7"/>
    <w:rsid w:val="007342E7"/>
    <w:rsid w:val="00746C14"/>
    <w:rsid w:val="00787291"/>
    <w:rsid w:val="007C2C59"/>
    <w:rsid w:val="0080109C"/>
    <w:rsid w:val="00801F23"/>
    <w:rsid w:val="008332A8"/>
    <w:rsid w:val="00837632"/>
    <w:rsid w:val="00851BD5"/>
    <w:rsid w:val="0085640F"/>
    <w:rsid w:val="008567AA"/>
    <w:rsid w:val="00862589"/>
    <w:rsid w:val="00892712"/>
    <w:rsid w:val="008A680A"/>
    <w:rsid w:val="008B0BB0"/>
    <w:rsid w:val="008E6C4B"/>
    <w:rsid w:val="008F18C0"/>
    <w:rsid w:val="008F1A06"/>
    <w:rsid w:val="0090475C"/>
    <w:rsid w:val="00907648"/>
    <w:rsid w:val="00930FDE"/>
    <w:rsid w:val="0093607C"/>
    <w:rsid w:val="00971A81"/>
    <w:rsid w:val="00984C93"/>
    <w:rsid w:val="00987CE1"/>
    <w:rsid w:val="0099405C"/>
    <w:rsid w:val="009A5BE6"/>
    <w:rsid w:val="009C600F"/>
    <w:rsid w:val="009D3723"/>
    <w:rsid w:val="009E04F2"/>
    <w:rsid w:val="009E4FF6"/>
    <w:rsid w:val="00A03B7B"/>
    <w:rsid w:val="00A200C9"/>
    <w:rsid w:val="00A250D5"/>
    <w:rsid w:val="00A32F56"/>
    <w:rsid w:val="00A36028"/>
    <w:rsid w:val="00A82E67"/>
    <w:rsid w:val="00A91424"/>
    <w:rsid w:val="00AA2C77"/>
    <w:rsid w:val="00AB3127"/>
    <w:rsid w:val="00AC3FB9"/>
    <w:rsid w:val="00AC702A"/>
    <w:rsid w:val="00AD226F"/>
    <w:rsid w:val="00B10CD3"/>
    <w:rsid w:val="00B13A52"/>
    <w:rsid w:val="00B24CF4"/>
    <w:rsid w:val="00B26993"/>
    <w:rsid w:val="00B4570C"/>
    <w:rsid w:val="00B5208C"/>
    <w:rsid w:val="00B74876"/>
    <w:rsid w:val="00BB7C2B"/>
    <w:rsid w:val="00BC1664"/>
    <w:rsid w:val="00BC2546"/>
    <w:rsid w:val="00BE3DAC"/>
    <w:rsid w:val="00C05085"/>
    <w:rsid w:val="00C1593D"/>
    <w:rsid w:val="00C56C7E"/>
    <w:rsid w:val="00C7711F"/>
    <w:rsid w:val="00C776A4"/>
    <w:rsid w:val="00CA2C6C"/>
    <w:rsid w:val="00CB0167"/>
    <w:rsid w:val="00CC0600"/>
    <w:rsid w:val="00CC78AC"/>
    <w:rsid w:val="00CF7953"/>
    <w:rsid w:val="00D07232"/>
    <w:rsid w:val="00D10245"/>
    <w:rsid w:val="00D21BDD"/>
    <w:rsid w:val="00D65F07"/>
    <w:rsid w:val="00D92BB7"/>
    <w:rsid w:val="00DB72B1"/>
    <w:rsid w:val="00DC76D2"/>
    <w:rsid w:val="00DD30ED"/>
    <w:rsid w:val="00E64C21"/>
    <w:rsid w:val="00EC24C6"/>
    <w:rsid w:val="00ED6D08"/>
    <w:rsid w:val="00EE4352"/>
    <w:rsid w:val="00EF2933"/>
    <w:rsid w:val="00EF3212"/>
    <w:rsid w:val="00F05146"/>
    <w:rsid w:val="00F1115D"/>
    <w:rsid w:val="00F13CEB"/>
    <w:rsid w:val="00F3513C"/>
    <w:rsid w:val="00F465C5"/>
    <w:rsid w:val="00F5180D"/>
    <w:rsid w:val="00F51B21"/>
    <w:rsid w:val="00F51D87"/>
    <w:rsid w:val="00F8455C"/>
    <w:rsid w:val="00FE32B9"/>
    <w:rsid w:val="00FF21A3"/>
    <w:rsid w:val="05CD75E5"/>
    <w:rsid w:val="09BF0080"/>
    <w:rsid w:val="0FD46BED"/>
    <w:rsid w:val="127C6BB6"/>
    <w:rsid w:val="131A3E7A"/>
    <w:rsid w:val="1A2F0966"/>
    <w:rsid w:val="332E2F02"/>
    <w:rsid w:val="33814BA0"/>
    <w:rsid w:val="349D3DC3"/>
    <w:rsid w:val="565C6063"/>
    <w:rsid w:val="5ABF06A3"/>
    <w:rsid w:val="5ACC1248"/>
    <w:rsid w:val="5BE71081"/>
    <w:rsid w:val="5DBA41F4"/>
    <w:rsid w:val="7D0532C9"/>
  </w:rsids>
  <m:mathPr>
    <m:mathFont m:val="Cambria Math"/>
    <m:brkBin m:val="before"/>
    <m:brkBinSub m:val="--"/>
    <m:smallFrac m:val="0"/>
    <m:dispDef/>
    <m:lMargin m:val="0"/>
    <m:rMargin m:val="0"/>
    <m:defJc m:val="centerGroup"/>
    <m:wrapIndent m:val="1440"/>
    <m:intLim m:val="subSup"/>
    <m:naryLim m:val="undOvr"/>
  </m:mathPr>
  <w:themeFontLang w:val="ro-RO"/>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3629157"/>
  <w15:chartTrackingRefBased/>
  <w15:docId w15:val="{F82CB8A7-406F-4C31-B51D-A23F7E4E70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SimSun" w:hAnsi="Calibri" w:cs="Times New Roman"/>
        <w:lang w:val="ro-RO" w:eastAsia="ro-RO"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2" w:qFormat="1"/>
    <w:lsdException w:name="index 4" w:qFormat="1"/>
    <w:lsdException w:name="index 7" w:qFormat="1"/>
    <w:lsdException w:name="footnote text" w:qFormat="1"/>
    <w:lsdException w:name="annotation text" w:qFormat="1"/>
    <w:lsdException w:name="caption" w:qFormat="1"/>
    <w:lsdException w:name="envelope address" w:qFormat="1"/>
    <w:lsdException w:name="envelope return" w:qFormat="1"/>
    <w:lsdException w:name="footnote reference" w:uiPriority="99"/>
    <w:lsdException w:name="annotation reference" w:qFormat="1"/>
    <w:lsdException w:name="line number" w:qFormat="1"/>
    <w:lsdException w:name="endnote reference" w:qFormat="1"/>
    <w:lsdException w:name="endnote text" w:qFormat="1"/>
    <w:lsdException w:name="macro" w:qFormat="1"/>
    <w:lsdException w:name="List" w:qFormat="1"/>
    <w:lsdException w:name="List Bullet" w:qFormat="1"/>
    <w:lsdException w:name="List Number" w:qFormat="1"/>
    <w:lsdException w:name="List 4" w:qFormat="1"/>
    <w:lsdException w:name="List Bullet 3" w:qFormat="1"/>
    <w:lsdException w:name="List Bullet 4" w:qFormat="1"/>
    <w:lsdException w:name="List Bullet 5" w:qFormat="1"/>
    <w:lsdException w:name="List Number 2" w:qFormat="1"/>
    <w:lsdException w:name="List Number 4" w:qFormat="1"/>
    <w:lsdException w:name="List Number 5" w:qFormat="1"/>
    <w:lsdException w:name="Title" w:qFormat="1"/>
    <w:lsdException w:name="Closing" w:qFormat="1"/>
    <w:lsdException w:name="Default Paragraph Font" w:semiHidden="1" w:qFormat="1"/>
    <w:lsdException w:name="Body Text Indent" w:qFormat="1"/>
    <w:lsdException w:name="List Continue" w:qFormat="1"/>
    <w:lsdException w:name="List Continue 2" w:qFormat="1"/>
    <w:lsdException w:name="List Continue 5" w:qFormat="1"/>
    <w:lsdException w:name="Message Header" w:qFormat="1"/>
    <w:lsdException w:name="Subtitle" w:qFormat="1"/>
    <w:lsdException w:name="Date" w:qFormat="1"/>
    <w:lsdException w:name="Body Text First Indent" w:qFormat="1"/>
    <w:lsdException w:name="Body Text First Indent 2" w:qFormat="1"/>
    <w:lsdException w:name="Body Text 3" w:qFormat="1"/>
    <w:lsdException w:name="Body Text Indent 2" w:qFormat="1"/>
    <w:lsdException w:name="Body Text Indent 3" w:qFormat="1"/>
    <w:lsdException w:name="Block Text" w:qFormat="1"/>
    <w:lsdException w:name="Hyperlink" w:qFormat="1"/>
    <w:lsdException w:name="FollowedHyperlink" w:qFormat="1"/>
    <w:lsdException w:name="Strong" w:qFormat="1"/>
    <w:lsdException w:name="Emphasis" w:qFormat="1"/>
    <w:lsdException w:name="Document Map" w:qFormat="1"/>
    <w:lsdException w:name="Plain Text" w:qFormat="1"/>
    <w:lsdException w:name="E-mail Signature" w:qFormat="1"/>
    <w:lsdException w:name="HTML Top of Form" w:semiHidden="1" w:uiPriority="99" w:unhideWhenUsed="1"/>
    <w:lsdException w:name="HTML Bottom of Form" w:semiHidden="1" w:uiPriority="99" w:unhideWhenUsed="1"/>
    <w:lsdException w:name="HTML Acronym" w:qFormat="1"/>
    <w:lsdException w:name="HTML Cite" w:qFormat="1"/>
    <w:lsdException w:name="HTML Definition" w:qFormat="1"/>
    <w:lsdException w:name="HTML Keyboard" w:qFormat="1"/>
    <w:lsdException w:name="HTML Preformatted" w:qFormat="1"/>
    <w:lsdException w:name="HTML Sample" w:qFormat="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qFormat="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Theme" w:semiHidden="1" w:unhideWhenUsed="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050536"/>
    <w:pPr>
      <w:spacing w:after="200" w:line="276" w:lineRule="auto"/>
    </w:pPr>
    <w:rPr>
      <w:rFonts w:eastAsia="Calibri"/>
      <w:sz w:val="22"/>
      <w:szCs w:val="22"/>
      <w:lang w:eastAsia="en-US"/>
    </w:rPr>
  </w:style>
  <w:style w:type="paragraph" w:styleId="Heading1">
    <w:name w:val="heading 1"/>
    <w:basedOn w:val="Normal"/>
    <w:next w:val="Normal"/>
    <w:qFormat/>
    <w:pPr>
      <w:keepNext/>
      <w:keepLines/>
      <w:spacing w:before="340" w:after="330" w:line="578" w:lineRule="auto"/>
      <w:outlineLvl w:val="0"/>
    </w:pPr>
    <w:rPr>
      <w:bCs/>
      <w:kern w:val="44"/>
      <w:sz w:val="44"/>
      <w:szCs w:val="44"/>
    </w:rPr>
  </w:style>
  <w:style w:type="paragraph" w:styleId="Heading2">
    <w:name w:val="heading 2"/>
    <w:basedOn w:val="Normal"/>
    <w:next w:val="Normal"/>
    <w:qFormat/>
    <w:pPr>
      <w:keepNext/>
      <w:keepLines/>
      <w:spacing w:before="260" w:after="260" w:line="416" w:lineRule="auto"/>
      <w:outlineLvl w:val="1"/>
    </w:pPr>
    <w:rPr>
      <w:bCs/>
      <w:sz w:val="32"/>
      <w:szCs w:val="32"/>
    </w:rPr>
  </w:style>
  <w:style w:type="paragraph" w:styleId="Heading3">
    <w:name w:val="heading 3"/>
    <w:basedOn w:val="Normal"/>
    <w:next w:val="Normal"/>
    <w:qFormat/>
    <w:pPr>
      <w:keepNext/>
      <w:keepLines/>
      <w:spacing w:before="260" w:after="260" w:line="416" w:lineRule="auto"/>
      <w:outlineLvl w:val="2"/>
    </w:pPr>
    <w:rPr>
      <w:bCs/>
      <w:sz w:val="32"/>
      <w:szCs w:val="32"/>
    </w:rPr>
  </w:style>
  <w:style w:type="paragraph" w:styleId="Heading4">
    <w:name w:val="heading 4"/>
    <w:basedOn w:val="Normal"/>
    <w:next w:val="Normal"/>
    <w:qFormat/>
    <w:pPr>
      <w:keepNext/>
      <w:keepLines/>
      <w:spacing w:before="280" w:after="290" w:line="376" w:lineRule="auto"/>
      <w:outlineLvl w:val="3"/>
    </w:pPr>
    <w:rPr>
      <w:bCs/>
      <w:sz w:val="28"/>
      <w:szCs w:val="28"/>
    </w:rPr>
  </w:style>
  <w:style w:type="paragraph" w:styleId="Heading5">
    <w:name w:val="heading 5"/>
    <w:basedOn w:val="Normal"/>
    <w:next w:val="Normal"/>
    <w:qFormat/>
    <w:pPr>
      <w:keepNext/>
      <w:keepLines/>
      <w:spacing w:before="280" w:after="290" w:line="376" w:lineRule="auto"/>
      <w:outlineLvl w:val="4"/>
    </w:pPr>
    <w:rPr>
      <w:bCs/>
      <w:sz w:val="28"/>
      <w:szCs w:val="28"/>
    </w:rPr>
  </w:style>
  <w:style w:type="paragraph" w:styleId="Heading6">
    <w:name w:val="heading 6"/>
    <w:basedOn w:val="Normal"/>
    <w:next w:val="Normal"/>
    <w:qFormat/>
    <w:pPr>
      <w:keepNext/>
      <w:keepLines/>
      <w:spacing w:before="240" w:after="64" w:line="320" w:lineRule="auto"/>
      <w:outlineLvl w:val="5"/>
    </w:pPr>
    <w:rPr>
      <w:bCs/>
      <w:sz w:val="24"/>
      <w:szCs w:val="24"/>
    </w:rPr>
  </w:style>
  <w:style w:type="paragraph" w:styleId="Heading7">
    <w:name w:val="heading 7"/>
    <w:basedOn w:val="Normal"/>
    <w:next w:val="Normal"/>
    <w:qFormat/>
    <w:pPr>
      <w:keepNext/>
      <w:keepLines/>
      <w:spacing w:before="240" w:after="64" w:line="320" w:lineRule="auto"/>
      <w:outlineLvl w:val="6"/>
    </w:pPr>
    <w:rPr>
      <w:bCs/>
      <w:sz w:val="24"/>
      <w:szCs w:val="24"/>
    </w:rPr>
  </w:style>
  <w:style w:type="paragraph" w:styleId="Heading8">
    <w:name w:val="heading 8"/>
    <w:basedOn w:val="Normal"/>
    <w:next w:val="Normal"/>
    <w:qFormat/>
    <w:pPr>
      <w:keepNext/>
      <w:keepLines/>
      <w:spacing w:before="240" w:after="64" w:line="320" w:lineRule="auto"/>
      <w:outlineLvl w:val="7"/>
    </w:pPr>
    <w:rPr>
      <w:sz w:val="24"/>
      <w:szCs w:val="24"/>
    </w:rPr>
  </w:style>
  <w:style w:type="paragraph" w:styleId="Heading9">
    <w:name w:val="heading 9"/>
    <w:basedOn w:val="Normal"/>
    <w:next w:val="Normal"/>
    <w:qFormat/>
    <w:pPr>
      <w:keepNext/>
      <w:keepLines/>
      <w:spacing w:before="240" w:after="64" w:line="320" w:lineRule="auto"/>
      <w:outlineLvl w:val="8"/>
    </w:pPr>
    <w:rPr>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qFormat/>
    <w:rPr>
      <w:sz w:val="16"/>
      <w:szCs w:val="16"/>
    </w:rPr>
  </w:style>
  <w:style w:type="paragraph" w:styleId="BlockText">
    <w:name w:val="Block Text"/>
    <w:basedOn w:val="Normal"/>
    <w:qFormat/>
    <w:pPr>
      <w:spacing w:after="120"/>
      <w:ind w:leftChars="700" w:left="1440" w:rightChars="700" w:right="1440"/>
    </w:pPr>
  </w:style>
  <w:style w:type="paragraph" w:styleId="BodyText">
    <w:name w:val="Body Text"/>
    <w:basedOn w:val="Normal"/>
    <w:pPr>
      <w:spacing w:after="120"/>
    </w:pPr>
  </w:style>
  <w:style w:type="paragraph" w:styleId="BodyText2">
    <w:name w:val="Body Text 2"/>
    <w:basedOn w:val="Normal"/>
    <w:pPr>
      <w:spacing w:after="120" w:line="480" w:lineRule="auto"/>
    </w:pPr>
  </w:style>
  <w:style w:type="paragraph" w:styleId="BodyText3">
    <w:name w:val="Body Text 3"/>
    <w:basedOn w:val="Normal"/>
    <w:qFormat/>
    <w:pPr>
      <w:spacing w:after="120"/>
    </w:pPr>
    <w:rPr>
      <w:sz w:val="16"/>
      <w:szCs w:val="16"/>
    </w:rPr>
  </w:style>
  <w:style w:type="paragraph" w:styleId="BodyTextFirstIndent">
    <w:name w:val="Body Text First Indent"/>
    <w:basedOn w:val="BodyText"/>
    <w:qFormat/>
    <w:pPr>
      <w:ind w:firstLineChars="100" w:firstLine="420"/>
    </w:pPr>
  </w:style>
  <w:style w:type="paragraph" w:styleId="BodyTextIndent">
    <w:name w:val="Body Text Indent"/>
    <w:basedOn w:val="Normal"/>
    <w:qFormat/>
    <w:pPr>
      <w:spacing w:after="120"/>
      <w:ind w:leftChars="200" w:left="420"/>
    </w:pPr>
  </w:style>
  <w:style w:type="paragraph" w:styleId="BodyTextFirstIndent2">
    <w:name w:val="Body Text First Indent 2"/>
    <w:basedOn w:val="BodyTextIndent"/>
    <w:qFormat/>
    <w:pPr>
      <w:ind w:firstLineChars="200" w:firstLine="420"/>
    </w:pPr>
  </w:style>
  <w:style w:type="paragraph" w:styleId="BodyTextIndent2">
    <w:name w:val="Body Text Indent 2"/>
    <w:basedOn w:val="Normal"/>
    <w:qFormat/>
    <w:pPr>
      <w:spacing w:after="120" w:line="480" w:lineRule="auto"/>
      <w:ind w:leftChars="200" w:left="420"/>
    </w:pPr>
  </w:style>
  <w:style w:type="paragraph" w:styleId="BodyTextIndent3">
    <w:name w:val="Body Text Indent 3"/>
    <w:basedOn w:val="Normal"/>
    <w:qFormat/>
    <w:pPr>
      <w:spacing w:after="120"/>
      <w:ind w:leftChars="200" w:left="420"/>
    </w:pPr>
    <w:rPr>
      <w:sz w:val="16"/>
      <w:szCs w:val="16"/>
    </w:rPr>
  </w:style>
  <w:style w:type="paragraph" w:styleId="Caption">
    <w:name w:val="caption"/>
    <w:basedOn w:val="Normal"/>
    <w:next w:val="Normal"/>
    <w:qFormat/>
    <w:rPr>
      <w:rFonts w:ascii="Arial" w:eastAsia="SimHei" w:hAnsi="Arial" w:cs="Arial"/>
      <w:sz w:val="20"/>
    </w:rPr>
  </w:style>
  <w:style w:type="paragraph" w:styleId="Closing">
    <w:name w:val="Closing"/>
    <w:basedOn w:val="Normal"/>
    <w:qFormat/>
    <w:pPr>
      <w:ind w:leftChars="2100" w:left="100"/>
    </w:pPr>
  </w:style>
  <w:style w:type="character" w:styleId="CommentReference">
    <w:name w:val="annotation reference"/>
    <w:qFormat/>
    <w:rPr>
      <w:sz w:val="21"/>
      <w:szCs w:val="21"/>
    </w:rPr>
  </w:style>
  <w:style w:type="paragraph" w:styleId="CommentText">
    <w:name w:val="annotation text"/>
    <w:basedOn w:val="Normal"/>
    <w:qFormat/>
  </w:style>
  <w:style w:type="paragraph" w:styleId="CommentSubject">
    <w:name w:val="annotation subject"/>
    <w:basedOn w:val="CommentText"/>
    <w:next w:val="CommentText"/>
    <w:rPr>
      <w:bCs/>
    </w:rPr>
  </w:style>
  <w:style w:type="paragraph" w:styleId="Date">
    <w:name w:val="Date"/>
    <w:basedOn w:val="Normal"/>
    <w:next w:val="Normal"/>
    <w:qFormat/>
    <w:pPr>
      <w:ind w:leftChars="2500" w:left="100"/>
    </w:pPr>
  </w:style>
  <w:style w:type="paragraph" w:styleId="DocumentMap">
    <w:name w:val="Document Map"/>
    <w:basedOn w:val="Normal"/>
    <w:qFormat/>
    <w:pPr>
      <w:shd w:val="clear" w:color="auto" w:fill="000080"/>
    </w:pPr>
  </w:style>
  <w:style w:type="paragraph" w:styleId="E-mailSignature">
    <w:name w:val="E-mail Signature"/>
    <w:basedOn w:val="Normal"/>
    <w:qFormat/>
  </w:style>
  <w:style w:type="character" w:styleId="Emphasis">
    <w:name w:val="Emphasis"/>
    <w:qFormat/>
    <w:rPr>
      <w:i/>
      <w:iCs/>
    </w:rPr>
  </w:style>
  <w:style w:type="character" w:styleId="EndnoteReference">
    <w:name w:val="endnote reference"/>
    <w:qFormat/>
    <w:rPr>
      <w:vertAlign w:val="superscript"/>
    </w:rPr>
  </w:style>
  <w:style w:type="paragraph" w:styleId="EndnoteText">
    <w:name w:val="endnote text"/>
    <w:basedOn w:val="Normal"/>
    <w:qFormat/>
    <w:pPr>
      <w:snapToGrid w:val="0"/>
    </w:pPr>
  </w:style>
  <w:style w:type="paragraph" w:styleId="EnvelopeAddress">
    <w:name w:val="envelope address"/>
    <w:basedOn w:val="Normal"/>
    <w:qFormat/>
    <w:pPr>
      <w:framePr w:w="7920" w:h="1980" w:hRule="exact" w:hSpace="180" w:wrap="auto" w:hAnchor="page" w:xAlign="center" w:yAlign="bottom"/>
      <w:snapToGrid w:val="0"/>
      <w:ind w:leftChars="1400" w:left="100"/>
    </w:pPr>
    <w:rPr>
      <w:rFonts w:ascii="Arial" w:hAnsi="Arial" w:cs="Arial"/>
      <w:sz w:val="24"/>
      <w:szCs w:val="24"/>
    </w:rPr>
  </w:style>
  <w:style w:type="paragraph" w:styleId="EnvelopeReturn">
    <w:name w:val="envelope return"/>
    <w:basedOn w:val="Normal"/>
    <w:qFormat/>
    <w:pPr>
      <w:snapToGrid w:val="0"/>
    </w:pPr>
    <w:rPr>
      <w:rFonts w:ascii="Arial" w:hAnsi="Arial" w:cs="Arial"/>
    </w:rPr>
  </w:style>
  <w:style w:type="character" w:styleId="FollowedHyperlink">
    <w:name w:val="FollowedHyperlink"/>
    <w:qFormat/>
    <w:rPr>
      <w:color w:val="800080"/>
      <w:u w:val="single"/>
    </w:rPr>
  </w:style>
  <w:style w:type="paragraph" w:styleId="Footer">
    <w:name w:val="footer"/>
    <w:basedOn w:val="Normal"/>
    <w:pPr>
      <w:tabs>
        <w:tab w:val="center" w:pos="4153"/>
        <w:tab w:val="right" w:pos="8306"/>
      </w:tabs>
      <w:snapToGrid w:val="0"/>
    </w:pPr>
    <w:rPr>
      <w:sz w:val="18"/>
      <w:szCs w:val="18"/>
    </w:rPr>
  </w:style>
  <w:style w:type="character" w:styleId="FootnoteReference">
    <w:name w:val="footnote reference"/>
    <w:aliases w:val="Footnote symbol"/>
    <w:uiPriority w:val="99"/>
    <w:rPr>
      <w:vertAlign w:val="superscript"/>
    </w:rPr>
  </w:style>
  <w:style w:type="paragraph" w:styleId="FootnoteText">
    <w:name w:val="footnote text"/>
    <w:basedOn w:val="Normal"/>
    <w:qFormat/>
    <w:pPr>
      <w:snapToGrid w:val="0"/>
    </w:pPr>
    <w:rPr>
      <w:sz w:val="18"/>
      <w:szCs w:val="18"/>
    </w:rPr>
  </w:style>
  <w:style w:type="paragraph" w:styleId="Header">
    <w:name w:val="header"/>
    <w:basedOn w:val="Normal"/>
    <w:pPr>
      <w:tabs>
        <w:tab w:val="center" w:pos="4153"/>
        <w:tab w:val="right" w:pos="8306"/>
      </w:tabs>
      <w:snapToGrid w:val="0"/>
    </w:pPr>
    <w:rPr>
      <w:sz w:val="18"/>
      <w:szCs w:val="18"/>
    </w:rPr>
  </w:style>
  <w:style w:type="character" w:styleId="HTMLAcronym">
    <w:name w:val="HTML Acronym"/>
    <w:qFormat/>
  </w:style>
  <w:style w:type="paragraph" w:styleId="HTMLAddress">
    <w:name w:val="HTML Address"/>
    <w:basedOn w:val="Normal"/>
    <w:rPr>
      <w:i/>
      <w:iCs/>
    </w:rPr>
  </w:style>
  <w:style w:type="character" w:styleId="HTMLCite">
    <w:name w:val="HTML Cite"/>
    <w:qFormat/>
    <w:rPr>
      <w:i/>
      <w:iCs/>
    </w:rPr>
  </w:style>
  <w:style w:type="character" w:styleId="HTMLCode">
    <w:name w:val="HTML Code"/>
    <w:rPr>
      <w:rFonts w:ascii="Courier New" w:hAnsi="Courier New" w:cs="Courier New"/>
      <w:sz w:val="20"/>
      <w:szCs w:val="20"/>
    </w:rPr>
  </w:style>
  <w:style w:type="character" w:styleId="HTMLDefinition">
    <w:name w:val="HTML Definition"/>
    <w:qFormat/>
    <w:rPr>
      <w:i/>
      <w:iCs/>
    </w:rPr>
  </w:style>
  <w:style w:type="character" w:styleId="HTMLKeyboard">
    <w:name w:val="HTML Keyboard"/>
    <w:qFormat/>
    <w:rPr>
      <w:rFonts w:ascii="Courier New" w:hAnsi="Courier New" w:cs="Courier New"/>
      <w:sz w:val="20"/>
      <w:szCs w:val="20"/>
    </w:rPr>
  </w:style>
  <w:style w:type="paragraph" w:styleId="HTMLPreformatted">
    <w:name w:val="HTML Preformatted"/>
    <w:basedOn w:val="Normal"/>
    <w:qFormat/>
    <w:rPr>
      <w:rFonts w:ascii="Courier New" w:hAnsi="Courier New" w:cs="Courier New"/>
      <w:sz w:val="20"/>
    </w:rPr>
  </w:style>
  <w:style w:type="character" w:styleId="HTMLSample">
    <w:name w:val="HTML Sample"/>
    <w:qFormat/>
    <w:rPr>
      <w:rFonts w:ascii="Courier New" w:hAnsi="Courier New" w:cs="Courier New"/>
    </w:rPr>
  </w:style>
  <w:style w:type="character" w:styleId="HTMLTypewriter">
    <w:name w:val="HTML Typewriter"/>
    <w:rPr>
      <w:rFonts w:ascii="Courier New" w:hAnsi="Courier New" w:cs="Courier New"/>
      <w:sz w:val="20"/>
      <w:szCs w:val="20"/>
    </w:rPr>
  </w:style>
  <w:style w:type="character" w:styleId="HTMLVariable">
    <w:name w:val="HTML Variable"/>
    <w:rPr>
      <w:i/>
      <w:iCs/>
    </w:rPr>
  </w:style>
  <w:style w:type="character" w:styleId="Hyperlink">
    <w:name w:val="Hyperlink"/>
    <w:qFormat/>
    <w:rPr>
      <w:color w:val="0000FF"/>
      <w:u w:val="single"/>
    </w:rPr>
  </w:style>
  <w:style w:type="paragraph" w:styleId="Index1">
    <w:name w:val="index 1"/>
    <w:basedOn w:val="Normal"/>
    <w:next w:val="Normal"/>
  </w:style>
  <w:style w:type="paragraph" w:styleId="Index2">
    <w:name w:val="index 2"/>
    <w:basedOn w:val="Normal"/>
    <w:next w:val="Normal"/>
    <w:qFormat/>
    <w:pPr>
      <w:ind w:leftChars="200" w:left="200"/>
    </w:pPr>
  </w:style>
  <w:style w:type="paragraph" w:styleId="Index3">
    <w:name w:val="index 3"/>
    <w:basedOn w:val="Normal"/>
    <w:next w:val="Normal"/>
    <w:pPr>
      <w:ind w:leftChars="400" w:left="400"/>
    </w:pPr>
  </w:style>
  <w:style w:type="paragraph" w:styleId="Index4">
    <w:name w:val="index 4"/>
    <w:basedOn w:val="Normal"/>
    <w:next w:val="Normal"/>
    <w:qFormat/>
    <w:pPr>
      <w:ind w:leftChars="600" w:left="600"/>
    </w:pPr>
  </w:style>
  <w:style w:type="paragraph" w:styleId="Index5">
    <w:name w:val="index 5"/>
    <w:basedOn w:val="Normal"/>
    <w:next w:val="Normal"/>
    <w:pPr>
      <w:ind w:leftChars="800" w:left="800"/>
    </w:pPr>
  </w:style>
  <w:style w:type="paragraph" w:styleId="Index6">
    <w:name w:val="index 6"/>
    <w:basedOn w:val="Normal"/>
    <w:next w:val="Normal"/>
    <w:pPr>
      <w:ind w:leftChars="1000" w:left="1000"/>
    </w:pPr>
  </w:style>
  <w:style w:type="paragraph" w:styleId="Index7">
    <w:name w:val="index 7"/>
    <w:basedOn w:val="Normal"/>
    <w:next w:val="Normal"/>
    <w:qFormat/>
    <w:pPr>
      <w:ind w:leftChars="1200" w:left="1200"/>
    </w:pPr>
  </w:style>
  <w:style w:type="paragraph" w:styleId="Index8">
    <w:name w:val="index 8"/>
    <w:basedOn w:val="Normal"/>
    <w:next w:val="Normal"/>
    <w:pPr>
      <w:ind w:leftChars="1400" w:left="1400"/>
    </w:pPr>
  </w:style>
  <w:style w:type="paragraph" w:styleId="Index9">
    <w:name w:val="index 9"/>
    <w:basedOn w:val="Normal"/>
    <w:next w:val="Normal"/>
    <w:pPr>
      <w:ind w:leftChars="1600" w:left="1600"/>
    </w:pPr>
  </w:style>
  <w:style w:type="paragraph" w:styleId="IndexHeading">
    <w:name w:val="index heading"/>
    <w:basedOn w:val="Normal"/>
    <w:next w:val="Index1"/>
    <w:rPr>
      <w:rFonts w:ascii="Arial" w:hAnsi="Arial" w:cs="Arial"/>
      <w:bCs/>
    </w:rPr>
  </w:style>
  <w:style w:type="character" w:styleId="LineNumber">
    <w:name w:val="line number"/>
    <w:qFormat/>
  </w:style>
  <w:style w:type="paragraph" w:styleId="List">
    <w:name w:val="List"/>
    <w:basedOn w:val="Normal"/>
    <w:qFormat/>
    <w:pPr>
      <w:ind w:left="200" w:hangingChars="200" w:hanging="200"/>
    </w:pPr>
  </w:style>
  <w:style w:type="paragraph" w:styleId="List2">
    <w:name w:val="List 2"/>
    <w:basedOn w:val="Normal"/>
    <w:pPr>
      <w:ind w:leftChars="200" w:left="100" w:hangingChars="200" w:hanging="200"/>
    </w:pPr>
  </w:style>
  <w:style w:type="paragraph" w:styleId="List3">
    <w:name w:val="List 3"/>
    <w:basedOn w:val="Normal"/>
    <w:pPr>
      <w:ind w:leftChars="400" w:left="100" w:hangingChars="200" w:hanging="200"/>
    </w:pPr>
  </w:style>
  <w:style w:type="paragraph" w:styleId="List4">
    <w:name w:val="List 4"/>
    <w:basedOn w:val="Normal"/>
    <w:qFormat/>
    <w:pPr>
      <w:ind w:leftChars="600" w:left="100" w:hangingChars="200" w:hanging="200"/>
    </w:pPr>
  </w:style>
  <w:style w:type="paragraph" w:styleId="List5">
    <w:name w:val="List 5"/>
    <w:basedOn w:val="Normal"/>
    <w:pPr>
      <w:ind w:leftChars="800" w:left="100" w:hangingChars="200" w:hanging="200"/>
    </w:pPr>
  </w:style>
  <w:style w:type="paragraph" w:styleId="ListBullet">
    <w:name w:val="List Bullet"/>
    <w:basedOn w:val="Normal"/>
    <w:qFormat/>
    <w:pPr>
      <w:numPr>
        <w:numId w:val="1"/>
      </w:numPr>
      <w:tabs>
        <w:tab w:val="left" w:pos="360"/>
      </w:tabs>
    </w:pPr>
  </w:style>
  <w:style w:type="paragraph" w:styleId="ListBullet2">
    <w:name w:val="List Bullet 2"/>
    <w:basedOn w:val="Normal"/>
    <w:pPr>
      <w:numPr>
        <w:numId w:val="2"/>
      </w:numPr>
      <w:tabs>
        <w:tab w:val="left" w:pos="780"/>
      </w:tabs>
    </w:pPr>
  </w:style>
  <w:style w:type="paragraph" w:styleId="ListBullet3">
    <w:name w:val="List Bullet 3"/>
    <w:basedOn w:val="Normal"/>
    <w:qFormat/>
    <w:pPr>
      <w:numPr>
        <w:numId w:val="3"/>
      </w:numPr>
      <w:tabs>
        <w:tab w:val="left" w:pos="1200"/>
      </w:tabs>
    </w:pPr>
  </w:style>
  <w:style w:type="paragraph" w:styleId="ListBullet4">
    <w:name w:val="List Bullet 4"/>
    <w:basedOn w:val="Normal"/>
    <w:qFormat/>
    <w:pPr>
      <w:numPr>
        <w:numId w:val="4"/>
      </w:numPr>
      <w:tabs>
        <w:tab w:val="left" w:pos="1620"/>
      </w:tabs>
    </w:pPr>
  </w:style>
  <w:style w:type="paragraph" w:styleId="ListBullet5">
    <w:name w:val="List Bullet 5"/>
    <w:basedOn w:val="Normal"/>
    <w:qFormat/>
    <w:pPr>
      <w:numPr>
        <w:numId w:val="5"/>
      </w:numPr>
      <w:tabs>
        <w:tab w:val="left" w:pos="2040"/>
      </w:tabs>
    </w:pPr>
  </w:style>
  <w:style w:type="paragraph" w:styleId="ListContinue">
    <w:name w:val="List Continue"/>
    <w:basedOn w:val="Normal"/>
    <w:qFormat/>
    <w:pPr>
      <w:spacing w:after="120"/>
      <w:ind w:leftChars="200" w:left="420"/>
    </w:pPr>
  </w:style>
  <w:style w:type="paragraph" w:styleId="ListContinue2">
    <w:name w:val="List Continue 2"/>
    <w:basedOn w:val="Normal"/>
    <w:qFormat/>
    <w:pPr>
      <w:spacing w:after="120"/>
      <w:ind w:leftChars="400" w:left="840"/>
    </w:pPr>
  </w:style>
  <w:style w:type="paragraph" w:styleId="ListContinue3">
    <w:name w:val="List Continue 3"/>
    <w:basedOn w:val="Normal"/>
    <w:pPr>
      <w:spacing w:after="120"/>
      <w:ind w:leftChars="600" w:left="1260"/>
    </w:pPr>
  </w:style>
  <w:style w:type="paragraph" w:styleId="ListContinue4">
    <w:name w:val="List Continue 4"/>
    <w:basedOn w:val="Normal"/>
    <w:pPr>
      <w:spacing w:after="120"/>
      <w:ind w:leftChars="800" w:left="1680"/>
    </w:pPr>
  </w:style>
  <w:style w:type="paragraph" w:styleId="ListContinue5">
    <w:name w:val="List Continue 5"/>
    <w:basedOn w:val="Normal"/>
    <w:qFormat/>
    <w:pPr>
      <w:spacing w:after="120"/>
      <w:ind w:leftChars="1000" w:left="2100"/>
    </w:pPr>
  </w:style>
  <w:style w:type="paragraph" w:styleId="ListNumber">
    <w:name w:val="List Number"/>
    <w:basedOn w:val="Normal"/>
    <w:qFormat/>
    <w:pPr>
      <w:numPr>
        <w:numId w:val="6"/>
      </w:numPr>
      <w:tabs>
        <w:tab w:val="left" w:pos="360"/>
      </w:tabs>
    </w:pPr>
  </w:style>
  <w:style w:type="paragraph" w:styleId="ListNumber2">
    <w:name w:val="List Number 2"/>
    <w:basedOn w:val="Normal"/>
    <w:qFormat/>
    <w:pPr>
      <w:numPr>
        <w:numId w:val="7"/>
      </w:numPr>
      <w:tabs>
        <w:tab w:val="left" w:pos="780"/>
      </w:tabs>
    </w:pPr>
  </w:style>
  <w:style w:type="paragraph" w:styleId="ListNumber3">
    <w:name w:val="List Number 3"/>
    <w:basedOn w:val="Normal"/>
    <w:pPr>
      <w:numPr>
        <w:numId w:val="8"/>
      </w:numPr>
      <w:tabs>
        <w:tab w:val="left" w:pos="1200"/>
      </w:tabs>
    </w:pPr>
  </w:style>
  <w:style w:type="paragraph" w:styleId="ListNumber4">
    <w:name w:val="List Number 4"/>
    <w:basedOn w:val="Normal"/>
    <w:qFormat/>
    <w:pPr>
      <w:numPr>
        <w:numId w:val="9"/>
      </w:numPr>
      <w:tabs>
        <w:tab w:val="left" w:pos="1620"/>
      </w:tabs>
    </w:pPr>
  </w:style>
  <w:style w:type="paragraph" w:styleId="ListNumber5">
    <w:name w:val="List Number 5"/>
    <w:basedOn w:val="Normal"/>
    <w:qFormat/>
    <w:pPr>
      <w:numPr>
        <w:numId w:val="10"/>
      </w:numPr>
      <w:tabs>
        <w:tab w:val="left" w:pos="2040"/>
      </w:tabs>
    </w:pPr>
  </w:style>
  <w:style w:type="paragraph" w:styleId="MacroText">
    <w:name w:val="macro"/>
    <w:qFormat/>
    <w:pPr>
      <w:widowControl w:val="0"/>
      <w:tabs>
        <w:tab w:val="left" w:pos="480"/>
        <w:tab w:val="left" w:pos="960"/>
        <w:tab w:val="left" w:pos="1440"/>
        <w:tab w:val="left" w:pos="1920"/>
        <w:tab w:val="left" w:pos="2400"/>
        <w:tab w:val="left" w:pos="2880"/>
        <w:tab w:val="left" w:pos="3360"/>
        <w:tab w:val="left" w:pos="3840"/>
        <w:tab w:val="left" w:pos="4320"/>
      </w:tabs>
      <w:kinsoku w:val="0"/>
      <w:overflowPunct w:val="0"/>
      <w:autoSpaceDE w:val="0"/>
      <w:autoSpaceDN w:val="0"/>
      <w:snapToGrid w:val="0"/>
    </w:pPr>
    <w:rPr>
      <w:rFonts w:ascii="Courier New" w:hAnsi="Courier New" w:cs="Courier New"/>
      <w:kern w:val="2"/>
      <w:sz w:val="24"/>
      <w:szCs w:val="24"/>
      <w:lang w:val="en-US" w:eastAsia="zh-CN"/>
    </w:rPr>
  </w:style>
  <w:style w:type="paragraph" w:styleId="MessageHeader">
    <w:name w:val="Message Header"/>
    <w:basedOn w:val="Normal"/>
    <w:qFormat/>
    <w:pPr>
      <w:pBdr>
        <w:top w:val="single" w:sz="6" w:space="1" w:color="auto"/>
        <w:left w:val="single" w:sz="6" w:space="1" w:color="auto"/>
        <w:bottom w:val="single" w:sz="6" w:space="1" w:color="auto"/>
        <w:right w:val="single" w:sz="6" w:space="1" w:color="auto"/>
      </w:pBdr>
      <w:shd w:val="pct20" w:color="auto" w:fill="auto"/>
      <w:ind w:leftChars="500" w:left="1080" w:hangingChars="500" w:hanging="1080"/>
    </w:pPr>
    <w:rPr>
      <w:rFonts w:ascii="Arial" w:hAnsi="Arial" w:cs="Arial"/>
      <w:sz w:val="24"/>
      <w:szCs w:val="24"/>
    </w:rPr>
  </w:style>
  <w:style w:type="paragraph" w:styleId="NormalWeb">
    <w:name w:val="Normal (Web)"/>
    <w:basedOn w:val="Normal"/>
    <w:rPr>
      <w:sz w:val="24"/>
      <w:szCs w:val="24"/>
    </w:rPr>
  </w:style>
  <w:style w:type="paragraph" w:styleId="NormalIndent">
    <w:name w:val="Normal Indent"/>
    <w:basedOn w:val="Normal"/>
    <w:pPr>
      <w:ind w:firstLineChars="200" w:firstLine="420"/>
    </w:pPr>
  </w:style>
  <w:style w:type="paragraph" w:styleId="NoteHeading">
    <w:name w:val="Note Heading"/>
    <w:basedOn w:val="Normal"/>
    <w:next w:val="Normal"/>
    <w:pPr>
      <w:jc w:val="center"/>
    </w:pPr>
  </w:style>
  <w:style w:type="character" w:styleId="PageNumber">
    <w:name w:val="page number"/>
  </w:style>
  <w:style w:type="paragraph" w:styleId="PlainText">
    <w:name w:val="Plain Text"/>
    <w:basedOn w:val="Normal"/>
    <w:qFormat/>
    <w:rPr>
      <w:rFonts w:ascii="SimSun" w:hAnsi="Courier New" w:cs="Courier New"/>
      <w:szCs w:val="21"/>
    </w:rPr>
  </w:style>
  <w:style w:type="paragraph" w:styleId="Salutation">
    <w:name w:val="Salutation"/>
    <w:basedOn w:val="Normal"/>
    <w:next w:val="Normal"/>
  </w:style>
  <w:style w:type="paragraph" w:styleId="Signature">
    <w:name w:val="Signature"/>
    <w:basedOn w:val="Normal"/>
    <w:pPr>
      <w:ind w:leftChars="2100" w:left="100"/>
    </w:pPr>
  </w:style>
  <w:style w:type="character" w:styleId="Strong">
    <w:name w:val="Strong"/>
    <w:qFormat/>
    <w:rPr>
      <w:b/>
      <w:bCs/>
    </w:rPr>
  </w:style>
  <w:style w:type="paragraph" w:styleId="Subtitle">
    <w:name w:val="Subtitle"/>
    <w:basedOn w:val="Normal"/>
    <w:qFormat/>
    <w:pPr>
      <w:spacing w:before="240" w:after="60" w:line="312" w:lineRule="auto"/>
      <w:jc w:val="center"/>
      <w:outlineLvl w:val="1"/>
    </w:pPr>
    <w:rPr>
      <w:rFonts w:ascii="Arial" w:hAnsi="Arial" w:cs="Arial"/>
      <w:bCs/>
      <w:kern w:val="28"/>
      <w:sz w:val="32"/>
      <w:szCs w:val="32"/>
    </w:rPr>
  </w:style>
  <w:style w:type="table" w:styleId="Table3Deffects1">
    <w:name w:val="Table 3D effects 1"/>
    <w:basedOn w:val="TableNormal"/>
    <w:pPr>
      <w:widowControl w:val="0"/>
      <w:jc w:val="both"/>
    </w:pPr>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styleId="Table3Deffects2">
    <w:name w:val="Table 3D effects 2"/>
    <w:basedOn w:val="TableNormal"/>
    <w:pPr>
      <w:widowControl w:val="0"/>
      <w:jc w:val="both"/>
    </w:pPr>
    <w:tblPr>
      <w:tblStyleRowBandSize w:val="1"/>
    </w:tblPr>
    <w:tcPr>
      <w:shd w:val="solid" w:color="C0C0C0" w:fill="FFFFFF"/>
    </w:tc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Table3Deffects3">
    <w:name w:val="Table 3D effects 3"/>
    <w:basedOn w:val="TableNormal"/>
    <w:pPr>
      <w:widowControl w:val="0"/>
      <w:jc w:val="both"/>
    </w:pPr>
    <w:tblPr>
      <w:tblStyleRowBandSize w:val="1"/>
      <w:tblStyleColBandSize w:val="1"/>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TableClassic1">
    <w:name w:val="Table Classic 1"/>
    <w:basedOn w:val="TableNormal"/>
    <w:pPr>
      <w:widowControl w:val="0"/>
      <w:jc w:val="both"/>
    </w:pPr>
    <w:tblPr>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TableClassic2">
    <w:name w:val="Table Classic 2"/>
    <w:basedOn w:val="TableNormal"/>
    <w:pPr>
      <w:widowControl w:val="0"/>
      <w:jc w:val="both"/>
    </w:pPr>
    <w:tblPr>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styleId="TableClassic3">
    <w:name w:val="Table Classic 3"/>
    <w:basedOn w:val="TableNormal"/>
    <w:qFormat/>
    <w:pPr>
      <w:widowControl w:val="0"/>
      <w:jc w:val="both"/>
    </w:pPr>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styleId="TableClassic4">
    <w:name w:val="Table Classic 4"/>
    <w:basedOn w:val="TableNormal"/>
    <w:pPr>
      <w:widowControl w:val="0"/>
      <w:jc w:val="both"/>
    </w:p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styleId="TableColorful1">
    <w:name w:val="Table Colorful 1"/>
    <w:basedOn w:val="TableNormal"/>
    <w:pPr>
      <w:widowControl w:val="0"/>
      <w:jc w:val="both"/>
    </w:pPr>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op w:val="nil"/>
          <w:left w:val="nil"/>
          <w:bottom w:val="nil"/>
          <w:right w:val="nil"/>
          <w:insideH w:val="nil"/>
          <w:insideV w:val="nil"/>
          <w:tl2br w:val="nil"/>
          <w:tr2bl w:val="nil"/>
        </w:tcBorders>
        <w:shd w:val="solid" w:color="000000" w:fill="FFFFFF"/>
      </w:tcPr>
    </w:tblStylePr>
    <w:tblStylePr w:type="firstCol">
      <w:rPr>
        <w:b/>
        <w:bCs/>
        <w:i/>
        <w:iCs/>
      </w:rPr>
      <w:tblPr/>
      <w:tcPr>
        <w:tcBorders>
          <w:top w:val="nil"/>
          <w:left w:val="nil"/>
          <w:bottom w:val="nil"/>
          <w:right w:val="nil"/>
          <w:insideH w:val="nil"/>
          <w:insideV w:val="nil"/>
          <w:tl2br w:val="nil"/>
          <w:tr2bl w:val="nil"/>
        </w:tcBorders>
        <w:shd w:val="solid" w:color="000080" w:fill="FFFFFF"/>
      </w:tcPr>
    </w:tblStylePr>
    <w:tblStylePr w:type="nwCell">
      <w:tblPr/>
      <w:tcPr>
        <w:tcBorders>
          <w:top w:val="nil"/>
          <w:left w:val="nil"/>
          <w:bottom w:val="nil"/>
          <w:right w:val="nil"/>
          <w:insideH w:val="nil"/>
          <w:insideV w:val="nil"/>
          <w:tl2br w:val="nil"/>
          <w:tr2bl w:val="nil"/>
        </w:tcBorders>
        <w:shd w:val="solid" w:color="00000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styleId="TableColorful2">
    <w:name w:val="Table Colorful 2"/>
    <w:basedOn w:val="TableNormal"/>
    <w:pPr>
      <w:widowControl w:val="0"/>
      <w:jc w:val="both"/>
    </w:pPr>
    <w:tblPr>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styleId="TableColorful3">
    <w:name w:val="Table Colorful 3"/>
    <w:basedOn w:val="TableNormal"/>
    <w:pPr>
      <w:widowControl w:val="0"/>
      <w:jc w:val="both"/>
    </w:p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styleId="TableColumns1">
    <w:name w:val="Table Columns 1"/>
    <w:basedOn w:val="TableNormal"/>
    <w:pPr>
      <w:widowControl w:val="0"/>
      <w:jc w:val="both"/>
    </w:pPr>
    <w:rPr>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TableColumns2">
    <w:name w:val="Table Columns 2"/>
    <w:basedOn w:val="TableNormal"/>
    <w:pPr>
      <w:widowControl w:val="0"/>
      <w:jc w:val="both"/>
    </w:pPr>
    <w:rPr>
      <w:b/>
      <w:bCs/>
    </w:rPr>
    <w:tblPr>
      <w:tblStyleColBandSize w:val="1"/>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TableColumns3">
    <w:name w:val="Table Columns 3"/>
    <w:basedOn w:val="TableNormal"/>
    <w:pPr>
      <w:widowControl w:val="0"/>
      <w:jc w:val="both"/>
    </w:pPr>
    <w:rPr>
      <w:b/>
      <w:bCs/>
    </w:rPr>
    <w:tblPr>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styleId="TableColumns4">
    <w:name w:val="Table Columns 4"/>
    <w:basedOn w:val="TableNormal"/>
    <w:pPr>
      <w:widowControl w:val="0"/>
      <w:jc w:val="both"/>
    </w:pPr>
    <w:tblPr>
      <w:tblStyleColBandSize w:val="1"/>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pPr>
      <w:widowControl w:val="0"/>
      <w:jc w:val="both"/>
    </w:pPr>
    <w:tblPr>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pPr>
      <w:widowControl w:val="0"/>
      <w:jc w:val="both"/>
    </w:p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styleId="TableElegant">
    <w:name w:val="Table Elegant"/>
    <w:basedOn w:val="TableNormal"/>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styleId="TableGrid">
    <w:name w:val="Table Grid"/>
    <w:basedOn w:val="TableNormal"/>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1">
    <w:name w:val="Table Grid 1"/>
    <w:basedOn w:val="TableNormal"/>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styleId="TableGrid2">
    <w:name w:val="Table Grid 2"/>
    <w:basedOn w:val="TableNormal"/>
    <w:pPr>
      <w:widowControl w:val="0"/>
      <w:jc w:val="both"/>
    </w:pPr>
    <w:tblPr>
      <w:tblBorders>
        <w:insideH w:val="single" w:sz="6" w:space="0" w:color="000000"/>
        <w:insideV w:val="single" w:sz="6" w:space="0" w:color="000000"/>
      </w:tblBorders>
    </w:tblPr>
    <w:tcPr>
      <w:shd w:val="clear" w:color="auto" w:fill="auto"/>
    </w:tcPr>
    <w:tblStylePr w:type="firstRow">
      <w:rPr>
        <w:b/>
        <w:bCs/>
      </w:rPr>
      <w:tblPr/>
      <w:tcPr>
        <w:tcBorders>
          <w:top w:val="nil"/>
          <w:left w:val="nil"/>
          <w:bottom w:val="nil"/>
          <w:right w:val="nil"/>
          <w:insideH w:val="nil"/>
          <w:insideV w:val="nil"/>
          <w:tl2br w:val="nil"/>
          <w:tr2bl w:val="nil"/>
        </w:tcBorders>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table" w:styleId="TableGrid3">
    <w:name w:val="Table Grid 3"/>
    <w:basedOn w:val="TableNormal"/>
    <w:pPr>
      <w:widowControl w:val="0"/>
      <w:jc w:val="both"/>
    </w:p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styleId="TableGrid4">
    <w:name w:val="Table Grid 4"/>
    <w:basedOn w:val="TableNormal"/>
    <w:pPr>
      <w:widowControl w:val="0"/>
      <w:jc w:val="both"/>
    </w:p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styleId="TableGrid5">
    <w:name w:val="Table Grid 5"/>
    <w:basedOn w:val="TableNormal"/>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styleId="TableGrid6">
    <w:name w:val="Table Grid 6"/>
    <w:basedOn w:val="TableNormal"/>
    <w:pPr>
      <w:widowControl w:val="0"/>
      <w:jc w:val="both"/>
    </w:p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styleId="TableGrid7">
    <w:name w:val="Table Grid 7"/>
    <w:basedOn w:val="TableNormal"/>
    <w:pPr>
      <w:widowControl w:val="0"/>
      <w:jc w:val="both"/>
    </w:pPr>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styleId="TableGrid8">
    <w:name w:val="Table Grid 8"/>
    <w:basedOn w:val="TableNormal"/>
    <w:pPr>
      <w:widowControl w:val="0"/>
      <w:jc w:val="both"/>
    </w:p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styleId="TableList1">
    <w:name w:val="Table List 1"/>
    <w:basedOn w:val="TableNormal"/>
    <w:pPr>
      <w:widowControl w:val="0"/>
      <w:jc w:val="both"/>
    </w:pPr>
    <w:tblPr>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TableList2">
    <w:name w:val="Table List 2"/>
    <w:basedOn w:val="TableNormal"/>
    <w:pPr>
      <w:widowControl w:val="0"/>
      <w:jc w:val="both"/>
    </w:pPr>
    <w:tblPr>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TableList3">
    <w:name w:val="Table List 3"/>
    <w:basedOn w:val="TableNormal"/>
    <w:pPr>
      <w:widowControl w:val="0"/>
      <w:jc w:val="both"/>
    </w:p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styleId="TableList4">
    <w:name w:val="Table List 4"/>
    <w:basedOn w:val="TableNormal"/>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styleId="TableList5">
    <w:name w:val="Table List 5"/>
    <w:basedOn w:val="TableNormal"/>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table" w:styleId="TableList6">
    <w:name w:val="Table List 6"/>
    <w:basedOn w:val="TableNormal"/>
    <w:pPr>
      <w:widowControl w:val="0"/>
      <w:jc w:val="both"/>
    </w:pPr>
    <w:tblPr>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band1Horz">
      <w:tblPr/>
      <w:tcPr>
        <w:tcBorders>
          <w:top w:val="nil"/>
          <w:left w:val="nil"/>
          <w:bottom w:val="nil"/>
          <w:right w:val="nil"/>
          <w:insideH w:val="nil"/>
          <w:insideV w:val="nil"/>
          <w:tl2br w:val="nil"/>
          <w:tr2bl w:val="nil"/>
        </w:tcBorders>
        <w:shd w:val="pct25" w:color="000000" w:fill="FFFFFF"/>
      </w:tcPr>
    </w:tblStylePr>
    <w:tblStylePr w:type="nwCell">
      <w:tblPr/>
      <w:tcPr>
        <w:tcBorders>
          <w:top w:val="nil"/>
          <w:left w:val="nil"/>
          <w:bottom w:val="nil"/>
          <w:right w:val="nil"/>
          <w:insideH w:val="nil"/>
          <w:insideV w:val="nil"/>
          <w:tl2br w:val="single" w:sz="6" w:space="0" w:color="000000"/>
          <w:tr2bl w:val="nil"/>
        </w:tcBorders>
      </w:tcPr>
    </w:tblStylePr>
  </w:style>
  <w:style w:type="table" w:styleId="TableList7">
    <w:name w:val="Table List 7"/>
    <w:basedOn w:val="TableNormal"/>
    <w:pPr>
      <w:widowControl w:val="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styleId="TableList8">
    <w:name w:val="Table List 8"/>
    <w:basedOn w:val="TableNormal"/>
    <w:pPr>
      <w:widowControl w:val="0"/>
      <w:jc w:val="both"/>
    </w:pPr>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tblStylePr w:type="nwCell">
      <w:tblPr/>
      <w:tcPr>
        <w:tcBorders>
          <w:top w:val="nil"/>
          <w:left w:val="nil"/>
          <w:bottom w:val="nil"/>
          <w:right w:val="nil"/>
          <w:insideH w:val="nil"/>
          <w:insideV w:val="nil"/>
          <w:tl2br w:val="single" w:sz="6" w:space="0" w:color="auto"/>
          <w:tr2bl w:val="nil"/>
        </w:tcBorders>
      </w:tcPr>
    </w:tblStylePr>
  </w:style>
  <w:style w:type="paragraph" w:styleId="TableofAuthorities">
    <w:name w:val="table of authorities"/>
    <w:basedOn w:val="Normal"/>
    <w:next w:val="Normal"/>
    <w:pPr>
      <w:ind w:leftChars="200" w:left="420"/>
    </w:pPr>
  </w:style>
  <w:style w:type="paragraph" w:styleId="TableofFigures">
    <w:name w:val="table of figures"/>
    <w:basedOn w:val="Normal"/>
    <w:next w:val="Normal"/>
    <w:pPr>
      <w:ind w:leftChars="200" w:left="200" w:hangingChars="200" w:hanging="200"/>
    </w:pPr>
  </w:style>
  <w:style w:type="table" w:styleId="TableProfessional">
    <w:name w:val="Table Professional"/>
    <w:basedOn w:val="TableNormal"/>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styleId="TableSimple1">
    <w:name w:val="Table Simple 1"/>
    <w:basedOn w:val="TableNormal"/>
    <w:pPr>
      <w:widowControl w:val="0"/>
      <w:jc w:val="both"/>
    </w:pPr>
    <w:tblPr>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styleId="TableSimple2">
    <w:name w:val="Table Simple 2"/>
    <w:basedOn w:val="TableNormal"/>
    <w:pPr>
      <w:widowControl w:val="0"/>
      <w:jc w:val="both"/>
    </w:pPr>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TableSimple3">
    <w:name w:val="Table Simple 3"/>
    <w:basedOn w:val="TableNormal"/>
    <w:pPr>
      <w:widowControl w:val="0"/>
      <w:jc w:val="both"/>
    </w:p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styleId="TableSubtle1">
    <w:name w:val="Table Subtle 1"/>
    <w:basedOn w:val="TableNormal"/>
    <w:pPr>
      <w:widowControl w:val="0"/>
      <w:jc w:val="both"/>
    </w:pPr>
    <w:tblPr>
      <w:tblStyleRowBandSize w:val="1"/>
    </w:tblPr>
    <w:tblStylePr w:type="firstRow">
      <w:tblPr/>
      <w:tcPr>
        <w:tcBorders>
          <w:top w:val="single" w:sz="6" w:space="0" w:color="000000"/>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shd w:val="pct25" w:color="800080" w:fill="FFFFFF"/>
      </w:tcPr>
    </w:tblStylePr>
    <w:tblStylePr w:type="firstCol">
      <w:tblPr/>
      <w:tcPr>
        <w:tcBorders>
          <w:top w:val="nil"/>
          <w:left w:val="nil"/>
          <w:bottom w:val="nil"/>
          <w:right w:val="single" w:sz="12" w:space="0" w:color="000000"/>
          <w:insideH w:val="nil"/>
          <w:insideV w:val="nil"/>
          <w:tl2br w:val="nil"/>
          <w:tr2bl w:val="nil"/>
        </w:tcBorders>
      </w:tcPr>
    </w:tblStylePr>
    <w:tblStylePr w:type="lastCol">
      <w:tblPr/>
      <w:tcPr>
        <w:tcBorders>
          <w:top w:val="nil"/>
          <w:left w:val="single" w:sz="12" w:space="0" w:color="000000"/>
          <w:bottom w:val="nil"/>
          <w:right w:val="nil"/>
          <w:insideH w:val="nil"/>
          <w:insideV w:val="nil"/>
          <w:tl2br w:val="nil"/>
          <w:tr2bl w:val="nil"/>
        </w:tcBorders>
      </w:tcPr>
    </w:tblStylePr>
    <w:tblStylePr w:type="band1Horz">
      <w:tblPr/>
      <w:tcPr>
        <w:tcBorders>
          <w:top w:val="nil"/>
          <w:left w:val="nil"/>
          <w:bottom w:val="single" w:sz="6" w:space="0" w:color="000000"/>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TableSubtle2">
    <w:name w:val="Table Subtle 2"/>
    <w:basedOn w:val="TableNormal"/>
    <w:pPr>
      <w:widowControl w:val="0"/>
      <w:jc w:val="both"/>
    </w:pPr>
    <w:tblPr>
      <w:tblBorders>
        <w:left w:val="single" w:sz="6" w:space="0" w:color="000000"/>
        <w:right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firstCol">
      <w:tblPr/>
      <w:tcPr>
        <w:tcBorders>
          <w:top w:val="nil"/>
          <w:left w:val="nil"/>
          <w:bottom w:val="nil"/>
          <w:right w:val="single" w:sz="12" w:space="0" w:color="000000"/>
          <w:insideH w:val="nil"/>
          <w:insideV w:val="nil"/>
          <w:tl2br w:val="nil"/>
          <w:tr2bl w:val="nil"/>
        </w:tcBorders>
        <w:shd w:val="pct25" w:color="008000" w:fill="FFFFFF"/>
      </w:tcPr>
    </w:tblStylePr>
    <w:tblStylePr w:type="lastCol">
      <w:tblPr/>
      <w:tcPr>
        <w:tcBorders>
          <w:top w:val="nil"/>
          <w:left w:val="single" w:sz="12" w:space="0" w:color="000000"/>
          <w:bottom w:val="nil"/>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TableTheme">
    <w:name w:val="Table Theme"/>
    <w:basedOn w:val="TableNormal"/>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pPr>
      <w:widowControl w:val="0"/>
      <w:jc w:val="both"/>
    </w:p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styleId="TableWeb2">
    <w:name w:val="Table Web 2"/>
    <w:basedOn w:val="TableNormal"/>
    <w:pPr>
      <w:widowControl w:val="0"/>
      <w:jc w:val="both"/>
    </w:p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styleId="TableWeb3">
    <w:name w:val="Table Web 3"/>
    <w:basedOn w:val="TableNormal"/>
    <w:pPr>
      <w:widowControl w:val="0"/>
      <w:jc w:val="both"/>
    </w:p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paragraph" w:styleId="Title">
    <w:name w:val="Title"/>
    <w:basedOn w:val="Normal"/>
    <w:qFormat/>
    <w:pPr>
      <w:spacing w:before="240" w:after="60"/>
      <w:jc w:val="center"/>
      <w:outlineLvl w:val="0"/>
    </w:pPr>
    <w:rPr>
      <w:rFonts w:ascii="Arial" w:hAnsi="Arial" w:cs="Arial"/>
      <w:bCs/>
      <w:sz w:val="32"/>
      <w:szCs w:val="32"/>
    </w:rPr>
  </w:style>
  <w:style w:type="paragraph" w:styleId="TOAHeading">
    <w:name w:val="toa heading"/>
    <w:basedOn w:val="Normal"/>
    <w:next w:val="Normal"/>
    <w:pPr>
      <w:spacing w:before="120"/>
    </w:pPr>
    <w:rPr>
      <w:rFonts w:ascii="Arial" w:hAnsi="Arial" w:cs="Arial"/>
      <w:sz w:val="24"/>
      <w:szCs w:val="24"/>
    </w:rPr>
  </w:style>
  <w:style w:type="paragraph" w:styleId="TOC1">
    <w:name w:val="toc 1"/>
    <w:basedOn w:val="Normal"/>
    <w:next w:val="Normal"/>
  </w:style>
  <w:style w:type="paragraph" w:styleId="TOC2">
    <w:name w:val="toc 2"/>
    <w:basedOn w:val="Normal"/>
    <w:next w:val="Normal"/>
    <w:pPr>
      <w:ind w:leftChars="200" w:left="420"/>
    </w:pPr>
  </w:style>
  <w:style w:type="paragraph" w:styleId="TOC3">
    <w:name w:val="toc 3"/>
    <w:basedOn w:val="Normal"/>
    <w:next w:val="Normal"/>
    <w:pPr>
      <w:ind w:leftChars="400" w:left="840"/>
    </w:pPr>
  </w:style>
  <w:style w:type="paragraph" w:styleId="TOC4">
    <w:name w:val="toc 4"/>
    <w:basedOn w:val="Normal"/>
    <w:next w:val="Normal"/>
    <w:pPr>
      <w:ind w:leftChars="600" w:left="1260"/>
    </w:pPr>
  </w:style>
  <w:style w:type="paragraph" w:styleId="TOC5">
    <w:name w:val="toc 5"/>
    <w:basedOn w:val="Normal"/>
    <w:next w:val="Normal"/>
    <w:pPr>
      <w:ind w:leftChars="800" w:left="1680"/>
    </w:pPr>
  </w:style>
  <w:style w:type="paragraph" w:styleId="TOC6">
    <w:name w:val="toc 6"/>
    <w:basedOn w:val="Normal"/>
    <w:next w:val="Normal"/>
    <w:pPr>
      <w:ind w:leftChars="1000" w:left="2100"/>
    </w:pPr>
  </w:style>
  <w:style w:type="paragraph" w:styleId="TOC7">
    <w:name w:val="toc 7"/>
    <w:basedOn w:val="Normal"/>
    <w:next w:val="Normal"/>
    <w:pPr>
      <w:ind w:leftChars="1200" w:left="2520"/>
    </w:pPr>
  </w:style>
  <w:style w:type="paragraph" w:styleId="TOC8">
    <w:name w:val="toc 8"/>
    <w:basedOn w:val="Normal"/>
    <w:next w:val="Normal"/>
    <w:pPr>
      <w:ind w:leftChars="1400" w:left="2940"/>
    </w:pPr>
  </w:style>
  <w:style w:type="paragraph" w:styleId="TOC9">
    <w:name w:val="toc 9"/>
    <w:basedOn w:val="Normal"/>
    <w:next w:val="Normal"/>
    <w:pPr>
      <w:ind w:leftChars="1600" w:left="3360"/>
    </w:pPr>
  </w:style>
  <w:style w:type="table" w:styleId="LightShading-Accent2">
    <w:name w:val="Light Shading Accent 2"/>
    <w:basedOn w:val="TableNormal"/>
    <w:uiPriority w:val="60"/>
    <w:rPr>
      <w:color w:val="943634"/>
    </w:rPr>
    <w:tblPr>
      <w:tblBorders>
        <w:top w:val="single" w:sz="8" w:space="0" w:color="C0504D"/>
        <w:bottom w:val="single" w:sz="8" w:space="0" w:color="C0504D"/>
      </w:tblBorders>
    </w:tblPr>
    <w:tblStylePr w:type="firstRow">
      <w:pPr>
        <w:spacing w:before="0" w:after="0" w:line="240" w:lineRule="auto"/>
      </w:pPr>
      <w:rPr>
        <w:b/>
        <w:bCs/>
      </w:rPr>
      <w:tblPr/>
      <w:tcPr>
        <w:tcBorders>
          <w:top w:val="single" w:sz="8" w:space="0" w:color="C0504D"/>
          <w:left w:val="nil"/>
          <w:bottom w:val="single" w:sz="8" w:space="0" w:color="C0504D"/>
          <w:right w:val="nil"/>
          <w:insideH w:val="nil"/>
          <w:insideV w:val="nil"/>
          <w:tl2br w:val="nil"/>
          <w:tr2bl w:val="nil"/>
        </w:tcBorders>
      </w:tcPr>
    </w:tblStylePr>
    <w:tblStylePr w:type="lastRow">
      <w:pPr>
        <w:spacing w:before="0" w:after="0" w:line="240" w:lineRule="auto"/>
      </w:pPr>
      <w:rPr>
        <w:b/>
        <w:bCs/>
      </w:rPr>
      <w:tblPr/>
      <w:tcPr>
        <w:tcBorders>
          <w:top w:val="single" w:sz="8" w:space="0" w:color="C0504D"/>
          <w:left w:val="nil"/>
          <w:bottom w:val="single" w:sz="8" w:space="0" w:color="C0504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EFD3D2"/>
      </w:tcPr>
    </w:tblStylePr>
    <w:tblStylePr w:type="band1Horz">
      <w:tblPr/>
      <w:tcPr>
        <w:tcBorders>
          <w:top w:val="nil"/>
          <w:left w:val="nil"/>
          <w:bottom w:val="nil"/>
          <w:right w:val="nil"/>
          <w:insideH w:val="nil"/>
          <w:insideV w:val="nil"/>
          <w:tl2br w:val="nil"/>
          <w:tr2bl w:val="nil"/>
        </w:tcBorders>
        <w:shd w:val="clear" w:color="auto" w:fill="EFD3D2"/>
      </w:tcPr>
    </w:tblStylePr>
  </w:style>
  <w:style w:type="table" w:styleId="LightShading-Accent3">
    <w:name w:val="Light Shading Accent 3"/>
    <w:basedOn w:val="TableNormal"/>
    <w:uiPriority w:val="60"/>
    <w:rPr>
      <w:color w:val="76923C"/>
    </w:rPr>
    <w:tblPr>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l2br w:val="nil"/>
          <w:tr2bl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E6EED5"/>
      </w:tcPr>
    </w:tblStylePr>
    <w:tblStylePr w:type="band1Horz">
      <w:tblPr/>
      <w:tcPr>
        <w:tcBorders>
          <w:top w:val="nil"/>
          <w:left w:val="nil"/>
          <w:bottom w:val="nil"/>
          <w:right w:val="nil"/>
          <w:insideH w:val="nil"/>
          <w:insideV w:val="nil"/>
          <w:tl2br w:val="nil"/>
          <w:tr2bl w:val="nil"/>
        </w:tcBorders>
        <w:shd w:val="clear" w:color="auto" w:fill="E6EED5"/>
      </w:tcPr>
    </w:tblStylePr>
  </w:style>
  <w:style w:type="table" w:styleId="LightShading-Accent4">
    <w:name w:val="Light Shading Accent 4"/>
    <w:basedOn w:val="TableNormal"/>
    <w:uiPriority w:val="60"/>
    <w:rPr>
      <w:color w:val="5F497A"/>
    </w:rPr>
    <w:tblPr>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l2br w:val="nil"/>
          <w:tr2bl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FD8E8"/>
      </w:tcPr>
    </w:tblStylePr>
    <w:tblStylePr w:type="band1Horz">
      <w:tblPr/>
      <w:tcPr>
        <w:tcBorders>
          <w:top w:val="nil"/>
          <w:left w:val="nil"/>
          <w:bottom w:val="nil"/>
          <w:right w:val="nil"/>
          <w:insideH w:val="nil"/>
          <w:insideV w:val="nil"/>
          <w:tl2br w:val="nil"/>
          <w:tr2bl w:val="nil"/>
        </w:tcBorders>
        <w:shd w:val="clear" w:color="auto" w:fill="DFD8E8"/>
      </w:tcPr>
    </w:tblStylePr>
  </w:style>
  <w:style w:type="table" w:styleId="LightShading-Accent5">
    <w:name w:val="Light Shading Accent 5"/>
    <w:basedOn w:val="TableNormal"/>
    <w:uiPriority w:val="60"/>
    <w:rPr>
      <w:color w:val="31849B"/>
    </w:rPr>
    <w:tblPr>
      <w:tblBorders>
        <w:top w:val="single" w:sz="8" w:space="0" w:color="4BACC6"/>
        <w:bottom w:val="single" w:sz="8" w:space="0" w:color="4BACC6"/>
      </w:tblBorders>
    </w:tblPr>
    <w:tblStylePr w:type="firstRow">
      <w:pPr>
        <w:spacing w:before="0" w:after="0" w:line="240" w:lineRule="auto"/>
      </w:pPr>
      <w:rPr>
        <w:b/>
        <w:bCs/>
      </w:rPr>
      <w:tblPr/>
      <w:tcPr>
        <w:tcBorders>
          <w:top w:val="single" w:sz="8" w:space="0" w:color="4BACC6"/>
          <w:left w:val="nil"/>
          <w:bottom w:val="single" w:sz="8" w:space="0" w:color="4BACC6"/>
          <w:right w:val="nil"/>
          <w:insideH w:val="nil"/>
          <w:insideV w:val="nil"/>
          <w:tl2br w:val="nil"/>
          <w:tr2bl w:val="nil"/>
        </w:tcBorders>
      </w:tcPr>
    </w:tblStylePr>
    <w:tblStylePr w:type="lastRow">
      <w:pPr>
        <w:spacing w:before="0" w:after="0" w:line="240" w:lineRule="auto"/>
      </w:pPr>
      <w:rPr>
        <w:b/>
        <w:bCs/>
      </w:rPr>
      <w:tblPr/>
      <w:tcPr>
        <w:tcBorders>
          <w:top w:val="single" w:sz="8" w:space="0" w:color="4BACC6"/>
          <w:left w:val="nil"/>
          <w:bottom w:val="single" w:sz="8" w:space="0" w:color="4BACC6"/>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2EAF1"/>
      </w:tcPr>
    </w:tblStylePr>
    <w:tblStylePr w:type="band1Horz">
      <w:tblPr/>
      <w:tcPr>
        <w:tcBorders>
          <w:top w:val="nil"/>
          <w:left w:val="nil"/>
          <w:bottom w:val="nil"/>
          <w:right w:val="nil"/>
          <w:insideH w:val="nil"/>
          <w:insideV w:val="nil"/>
          <w:tl2br w:val="nil"/>
          <w:tr2bl w:val="nil"/>
        </w:tcBorders>
        <w:shd w:val="clear" w:color="auto" w:fill="D2EAF1"/>
      </w:tcPr>
    </w:tblStylePr>
  </w:style>
  <w:style w:type="table" w:styleId="LightShading-Accent6">
    <w:name w:val="Light Shading Accent 6"/>
    <w:basedOn w:val="TableNormal"/>
    <w:uiPriority w:val="60"/>
    <w:rPr>
      <w:color w:val="E36C0A"/>
    </w:rPr>
    <w:tblPr>
      <w:tblBorders>
        <w:top w:val="single" w:sz="8" w:space="0" w:color="F79646"/>
        <w:bottom w:val="single" w:sz="8" w:space="0" w:color="F79646"/>
      </w:tblBorders>
    </w:tblPr>
    <w:tblStylePr w:type="firstRow">
      <w:pPr>
        <w:spacing w:before="0" w:after="0" w:line="240" w:lineRule="auto"/>
      </w:pPr>
      <w:rPr>
        <w:b/>
        <w:bCs/>
      </w:rPr>
      <w:tblPr/>
      <w:tcPr>
        <w:tcBorders>
          <w:top w:val="single" w:sz="8" w:space="0" w:color="F79646"/>
          <w:left w:val="nil"/>
          <w:bottom w:val="single" w:sz="8" w:space="0" w:color="F79646"/>
          <w:right w:val="nil"/>
          <w:insideH w:val="nil"/>
          <w:insideV w:val="nil"/>
          <w:tl2br w:val="nil"/>
          <w:tr2bl w:val="nil"/>
        </w:tcBorders>
      </w:tcPr>
    </w:tblStylePr>
    <w:tblStylePr w:type="lastRow">
      <w:pPr>
        <w:spacing w:before="0" w:after="0" w:line="240" w:lineRule="auto"/>
      </w:pPr>
      <w:rPr>
        <w:b/>
        <w:bCs/>
      </w:rPr>
      <w:tblPr/>
      <w:tcPr>
        <w:tcBorders>
          <w:top w:val="single" w:sz="8" w:space="0" w:color="F79646"/>
          <w:left w:val="nil"/>
          <w:bottom w:val="single" w:sz="8" w:space="0" w:color="F79646"/>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FDE4D0"/>
      </w:tcPr>
    </w:tblStylePr>
    <w:tblStylePr w:type="band1Horz">
      <w:tblPr/>
      <w:tcPr>
        <w:tcBorders>
          <w:top w:val="nil"/>
          <w:left w:val="nil"/>
          <w:bottom w:val="nil"/>
          <w:right w:val="nil"/>
          <w:insideH w:val="nil"/>
          <w:insideV w:val="nil"/>
          <w:tl2br w:val="nil"/>
          <w:tr2bl w:val="nil"/>
        </w:tcBorders>
        <w:shd w:val="clear" w:color="auto" w:fill="FDE4D0"/>
      </w:tcPr>
    </w:tblStylePr>
  </w:style>
  <w:style w:type="table" w:styleId="LightList-Accent2">
    <w:name w:val="Light List Accent 2"/>
    <w:basedOn w:val="TableNormal"/>
    <w:uiPriority w:val="61"/>
    <w:tblPr>
      <w:tblBorders>
        <w:top w:val="single" w:sz="8" w:space="0" w:color="C0504D"/>
        <w:left w:val="single" w:sz="8" w:space="0" w:color="C0504D"/>
        <w:bottom w:val="single" w:sz="8" w:space="0" w:color="C0504D"/>
        <w:right w:val="single" w:sz="8" w:space="0" w:color="C0504D"/>
      </w:tblBorders>
    </w:tblPr>
    <w:tblStylePr w:type="firstRow">
      <w:pPr>
        <w:spacing w:before="0" w:after="0" w:line="240" w:lineRule="auto"/>
      </w:pPr>
      <w:rPr>
        <w:b/>
        <w:bCs/>
        <w:color w:val="FFFFFF"/>
      </w:rPr>
      <w:tblPr/>
      <w:tcPr>
        <w:shd w:val="clear" w:color="auto" w:fill="C0504D"/>
      </w:tcPr>
    </w:tblStylePr>
    <w:tblStylePr w:type="lastRow">
      <w:pPr>
        <w:spacing w:before="0" w:after="0" w:line="240" w:lineRule="auto"/>
      </w:pPr>
      <w:rPr>
        <w:b/>
        <w:bCs/>
      </w:rPr>
      <w:tblPr/>
      <w:tcPr>
        <w:tcBorders>
          <w:top w:val="double" w:sz="6" w:space="0" w:color="C0504D"/>
          <w:left w:val="single" w:sz="8" w:space="0" w:color="C0504D"/>
          <w:bottom w:val="single" w:sz="8" w:space="0" w:color="C0504D"/>
          <w:right w:val="single" w:sz="8" w:space="0" w:color="C0504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C0504D"/>
          <w:left w:val="single" w:sz="8" w:space="0" w:color="C0504D"/>
          <w:bottom w:val="single" w:sz="8" w:space="0" w:color="C0504D"/>
          <w:right w:val="single" w:sz="8" w:space="0" w:color="C0504D"/>
          <w:insideH w:val="nil"/>
          <w:insideV w:val="nil"/>
          <w:tl2br w:val="nil"/>
          <w:tr2bl w:val="nil"/>
        </w:tcBorders>
      </w:tcPr>
    </w:tblStylePr>
    <w:tblStylePr w:type="band1Horz">
      <w:tblPr/>
      <w:tcPr>
        <w:tcBorders>
          <w:top w:val="single" w:sz="8" w:space="0" w:color="C0504D"/>
          <w:left w:val="single" w:sz="8" w:space="0" w:color="C0504D"/>
          <w:bottom w:val="single" w:sz="8" w:space="0" w:color="C0504D"/>
          <w:right w:val="single" w:sz="8" w:space="0" w:color="C0504D"/>
          <w:insideH w:val="nil"/>
          <w:insideV w:val="nil"/>
          <w:tl2br w:val="nil"/>
          <w:tr2bl w:val="nil"/>
        </w:tcBorders>
      </w:tcPr>
    </w:tblStylePr>
  </w:style>
  <w:style w:type="table" w:styleId="LightList-Accent3">
    <w:name w:val="Light List Accent 3"/>
    <w:basedOn w:val="TableNormal"/>
    <w:uiPriority w:val="61"/>
    <w:tblPr>
      <w:tblBorders>
        <w:top w:val="single" w:sz="8" w:space="0" w:color="9BBB59"/>
        <w:left w:val="single" w:sz="8" w:space="0" w:color="9BBB59"/>
        <w:bottom w:val="single" w:sz="8" w:space="0" w:color="9BBB59"/>
        <w:right w:val="single" w:sz="8" w:space="0" w:color="9BBB59"/>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tblStylePr w:type="band1Horz">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style>
  <w:style w:type="table" w:styleId="LightList-Accent4">
    <w:name w:val="Light List Accent 4"/>
    <w:basedOn w:val="TableNormal"/>
    <w:uiPriority w:val="61"/>
    <w:tblPr>
      <w:tblBorders>
        <w:top w:val="single" w:sz="8" w:space="0" w:color="8064A2"/>
        <w:left w:val="single" w:sz="8" w:space="0" w:color="8064A2"/>
        <w:bottom w:val="single" w:sz="8" w:space="0" w:color="8064A2"/>
        <w:right w:val="single" w:sz="8" w:space="0" w:color="8064A2"/>
      </w:tblBorders>
    </w:tblPr>
    <w:tblStylePr w:type="firstRow">
      <w:pPr>
        <w:spacing w:before="0" w:after="0" w:line="240" w:lineRule="auto"/>
      </w:pPr>
      <w:rPr>
        <w:b/>
        <w:bCs/>
        <w:color w:val="FFFFFF"/>
      </w:rPr>
      <w:tblPr/>
      <w:tcPr>
        <w:shd w:val="clear" w:color="auto" w:fill="8064A2"/>
      </w:tcPr>
    </w:tblStylePr>
    <w:tblStylePr w:type="lastRow">
      <w:pPr>
        <w:spacing w:before="0" w:after="0" w:line="240" w:lineRule="auto"/>
      </w:pPr>
      <w:rPr>
        <w:b/>
        <w:bCs/>
      </w:rPr>
      <w:tblPr/>
      <w:tcPr>
        <w:tcBorders>
          <w:top w:val="double" w:sz="6" w:space="0" w:color="8064A2"/>
          <w:left w:val="single" w:sz="8" w:space="0" w:color="8064A2"/>
          <w:bottom w:val="single" w:sz="8" w:space="0" w:color="8064A2"/>
          <w:right w:val="single" w:sz="8" w:space="0" w:color="8064A2"/>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8064A2"/>
          <w:left w:val="single" w:sz="8" w:space="0" w:color="8064A2"/>
          <w:bottom w:val="single" w:sz="8" w:space="0" w:color="8064A2"/>
          <w:right w:val="single" w:sz="8" w:space="0" w:color="8064A2"/>
          <w:insideH w:val="nil"/>
          <w:insideV w:val="nil"/>
          <w:tl2br w:val="nil"/>
          <w:tr2bl w:val="nil"/>
        </w:tcBorders>
      </w:tcPr>
    </w:tblStylePr>
    <w:tblStylePr w:type="band1Horz">
      <w:tblPr/>
      <w:tcPr>
        <w:tcBorders>
          <w:top w:val="single" w:sz="8" w:space="0" w:color="8064A2"/>
          <w:left w:val="single" w:sz="8" w:space="0" w:color="8064A2"/>
          <w:bottom w:val="single" w:sz="8" w:space="0" w:color="8064A2"/>
          <w:right w:val="single" w:sz="8" w:space="0" w:color="8064A2"/>
          <w:insideH w:val="nil"/>
          <w:insideV w:val="nil"/>
          <w:tl2br w:val="nil"/>
          <w:tr2bl w:val="nil"/>
        </w:tcBorders>
      </w:tcPr>
    </w:tblStylePr>
  </w:style>
  <w:style w:type="table" w:styleId="LightList-Accent5">
    <w:name w:val="Light List Accent 5"/>
    <w:basedOn w:val="TableNormal"/>
    <w:uiPriority w:val="61"/>
    <w:tblPr>
      <w:tblBorders>
        <w:top w:val="single" w:sz="8" w:space="0" w:color="4BACC6"/>
        <w:left w:val="single" w:sz="8" w:space="0" w:color="4BACC6"/>
        <w:bottom w:val="single" w:sz="8" w:space="0" w:color="4BACC6"/>
        <w:right w:val="single" w:sz="8" w:space="0" w:color="4BACC6"/>
      </w:tblBorders>
    </w:tblPr>
    <w:tblStylePr w:type="firstRow">
      <w:pPr>
        <w:spacing w:before="0" w:after="0" w:line="240" w:lineRule="auto"/>
      </w:pPr>
      <w:rPr>
        <w:b/>
        <w:bCs/>
        <w:color w:val="FFFFFF"/>
      </w:rPr>
      <w:tblPr/>
      <w:tcPr>
        <w:shd w:val="clear" w:color="auto" w:fill="4BACC6"/>
      </w:tcPr>
    </w:tblStylePr>
    <w:tblStylePr w:type="lastRow">
      <w:pPr>
        <w:spacing w:before="0" w:after="0" w:line="240" w:lineRule="auto"/>
      </w:pPr>
      <w:rPr>
        <w:b/>
        <w:bCs/>
      </w:rPr>
      <w:tblPr/>
      <w:tcPr>
        <w:tcBorders>
          <w:top w:val="double" w:sz="6" w:space="0" w:color="4BACC6"/>
          <w:left w:val="single" w:sz="8" w:space="0" w:color="4BACC6"/>
          <w:bottom w:val="single" w:sz="8" w:space="0" w:color="4BACC6"/>
          <w:right w:val="single" w:sz="8" w:space="0" w:color="4BACC6"/>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BACC6"/>
          <w:left w:val="single" w:sz="8" w:space="0" w:color="4BACC6"/>
          <w:bottom w:val="single" w:sz="8" w:space="0" w:color="4BACC6"/>
          <w:right w:val="single" w:sz="8" w:space="0" w:color="4BACC6"/>
          <w:insideH w:val="nil"/>
          <w:insideV w:val="nil"/>
          <w:tl2br w:val="nil"/>
          <w:tr2bl w:val="nil"/>
        </w:tcBorders>
      </w:tcPr>
    </w:tblStylePr>
    <w:tblStylePr w:type="band1Horz">
      <w:tblPr/>
      <w:tcPr>
        <w:tcBorders>
          <w:top w:val="single" w:sz="8" w:space="0" w:color="4BACC6"/>
          <w:left w:val="single" w:sz="8" w:space="0" w:color="4BACC6"/>
          <w:bottom w:val="single" w:sz="8" w:space="0" w:color="4BACC6"/>
          <w:right w:val="single" w:sz="8" w:space="0" w:color="4BACC6"/>
          <w:insideH w:val="nil"/>
          <w:insideV w:val="nil"/>
          <w:tl2br w:val="nil"/>
          <w:tr2bl w:val="nil"/>
        </w:tcBorders>
      </w:tcPr>
    </w:tblStylePr>
  </w:style>
  <w:style w:type="table" w:styleId="LightList-Accent6">
    <w:name w:val="Light List Accent 6"/>
    <w:basedOn w:val="TableNormal"/>
    <w:uiPriority w:val="61"/>
    <w:tblPr>
      <w:tblBorders>
        <w:top w:val="single" w:sz="8" w:space="0" w:color="F79646"/>
        <w:left w:val="single" w:sz="8" w:space="0" w:color="F79646"/>
        <w:bottom w:val="single" w:sz="8" w:space="0" w:color="F79646"/>
        <w:right w:val="single" w:sz="8" w:space="0" w:color="F79646"/>
      </w:tblBorders>
    </w:tblPr>
    <w:tblStylePr w:type="firstRow">
      <w:pPr>
        <w:spacing w:before="0" w:after="0" w:line="240" w:lineRule="auto"/>
      </w:pPr>
      <w:rPr>
        <w:b/>
        <w:bCs/>
        <w:color w:val="FFFFFF"/>
      </w:rPr>
      <w:tblPr/>
      <w:tcPr>
        <w:shd w:val="clear" w:color="auto" w:fill="F79646"/>
      </w:tcPr>
    </w:tblStylePr>
    <w:tblStylePr w:type="lastRow">
      <w:pPr>
        <w:spacing w:before="0" w:after="0" w:line="240" w:lineRule="auto"/>
      </w:pPr>
      <w:rPr>
        <w:b/>
        <w:bCs/>
      </w:rPr>
      <w:tblPr/>
      <w:tcPr>
        <w:tcBorders>
          <w:top w:val="double" w:sz="6" w:space="0" w:color="F79646"/>
          <w:left w:val="single" w:sz="8" w:space="0" w:color="F79646"/>
          <w:bottom w:val="single" w:sz="8" w:space="0" w:color="F79646"/>
          <w:right w:val="single" w:sz="8" w:space="0" w:color="F79646"/>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F79646"/>
          <w:left w:val="single" w:sz="8" w:space="0" w:color="F79646"/>
          <w:bottom w:val="single" w:sz="8" w:space="0" w:color="F79646"/>
          <w:right w:val="single" w:sz="8" w:space="0" w:color="F79646"/>
          <w:insideH w:val="nil"/>
          <w:insideV w:val="nil"/>
          <w:tl2br w:val="nil"/>
          <w:tr2bl w:val="nil"/>
        </w:tcBorders>
      </w:tcPr>
    </w:tblStylePr>
    <w:tblStylePr w:type="band1Horz">
      <w:tblPr/>
      <w:tcPr>
        <w:tcBorders>
          <w:top w:val="single" w:sz="8" w:space="0" w:color="F79646"/>
          <w:left w:val="single" w:sz="8" w:space="0" w:color="F79646"/>
          <w:bottom w:val="single" w:sz="8" w:space="0" w:color="F79646"/>
          <w:right w:val="single" w:sz="8" w:space="0" w:color="F79646"/>
          <w:insideH w:val="nil"/>
          <w:insideV w:val="nil"/>
          <w:tl2br w:val="nil"/>
          <w:tr2bl w:val="nil"/>
        </w:tcBorders>
      </w:tcPr>
    </w:tblStylePr>
  </w:style>
  <w:style w:type="table" w:styleId="LightGrid-Accent2">
    <w:name w:val="Light Grid Accent 2"/>
    <w:basedOn w:val="TableNormal"/>
    <w:uiPriority w:val="62"/>
    <w:tblPr>
      <w:tblBorders>
        <w:top w:val="single" w:sz="8" w:space="0" w:color="C0504D"/>
        <w:left w:val="single" w:sz="8" w:space="0" w:color="C0504D"/>
        <w:bottom w:val="single" w:sz="8" w:space="0" w:color="C0504D"/>
        <w:right w:val="single" w:sz="8" w:space="0" w:color="C0504D"/>
        <w:insideH w:val="single" w:sz="8" w:space="0" w:color="C0504D"/>
        <w:insideV w:val="single" w:sz="8" w:space="0" w:color="C0504D"/>
      </w:tblBorders>
    </w:tblPr>
    <w:tblStylePr w:type="firstRow">
      <w:pPr>
        <w:spacing w:before="0" w:after="0" w:line="240" w:lineRule="auto"/>
      </w:pPr>
      <w:rPr>
        <w:rFonts w:cs="Helv"/>
        <w:b/>
        <w:bCs/>
      </w:rPr>
      <w:tblPr/>
      <w:tcPr>
        <w:tcBorders>
          <w:top w:val="single" w:sz="8" w:space="0" w:color="C0504D"/>
          <w:left w:val="single" w:sz="8" w:space="0" w:color="C0504D"/>
          <w:bottom w:val="single" w:sz="18" w:space="0" w:color="C0504D"/>
          <w:right w:val="single" w:sz="8" w:space="0" w:color="C0504D"/>
          <w:insideH w:val="nil"/>
          <w:insideV w:val="single" w:sz="8" w:space="0" w:color="auto"/>
          <w:tl2br w:val="nil"/>
          <w:tr2bl w:val="nil"/>
        </w:tcBorders>
      </w:tcPr>
    </w:tblStylePr>
    <w:tblStylePr w:type="lastRow">
      <w:pPr>
        <w:spacing w:before="0" w:after="0" w:line="240" w:lineRule="auto"/>
      </w:pPr>
      <w:rPr>
        <w:rFonts w:cs="Helv"/>
        <w:b/>
        <w:bCs/>
      </w:rPr>
      <w:tblPr/>
      <w:tcPr>
        <w:tcBorders>
          <w:top w:val="double" w:sz="6" w:space="0" w:color="C0504D"/>
          <w:left w:val="single" w:sz="8" w:space="0" w:color="C0504D"/>
          <w:bottom w:val="single" w:sz="8" w:space="0" w:color="C0504D"/>
          <w:right w:val="single" w:sz="8" w:space="0" w:color="C0504D"/>
          <w:insideH w:val="nil"/>
          <w:insideV w:val="single" w:sz="8" w:space="0" w:color="auto"/>
          <w:tl2br w:val="nil"/>
          <w:tr2bl w:val="nil"/>
        </w:tcBorders>
      </w:tcPr>
    </w:tblStylePr>
    <w:tblStylePr w:type="firstCol">
      <w:rPr>
        <w:rFonts w:cs="Helv"/>
        <w:b/>
        <w:bCs/>
      </w:rPr>
    </w:tblStylePr>
    <w:tblStylePr w:type="lastCol">
      <w:rPr>
        <w:rFonts w:cs="Helv"/>
        <w:b/>
        <w:bCs/>
      </w:rPr>
      <w:tblPr/>
      <w:tcPr>
        <w:tcBorders>
          <w:top w:val="single" w:sz="8" w:space="0" w:color="C0504D"/>
          <w:left w:val="single" w:sz="8" w:space="0" w:color="C0504D"/>
          <w:bottom w:val="single" w:sz="8" w:space="0" w:color="C0504D"/>
          <w:right w:val="single" w:sz="8" w:space="0" w:color="C0504D"/>
          <w:insideH w:val="nil"/>
          <w:insideV w:val="nil"/>
          <w:tl2br w:val="nil"/>
          <w:tr2bl w:val="nil"/>
        </w:tcBorders>
      </w:tcPr>
    </w:tblStylePr>
    <w:tblStylePr w:type="band1Vert">
      <w:tblPr/>
      <w:tcPr>
        <w:tcBorders>
          <w:top w:val="single" w:sz="8" w:space="0" w:color="C0504D"/>
          <w:left w:val="single" w:sz="8" w:space="0" w:color="C0504D"/>
          <w:bottom w:val="single" w:sz="8" w:space="0" w:color="C0504D"/>
          <w:right w:val="single" w:sz="8" w:space="0" w:color="C0504D"/>
          <w:insideH w:val="nil"/>
          <w:insideV w:val="nil"/>
          <w:tl2br w:val="nil"/>
          <w:tr2bl w:val="nil"/>
        </w:tcBorders>
        <w:shd w:val="clear" w:color="auto" w:fill="EFD3D2"/>
      </w:tcPr>
    </w:tblStylePr>
    <w:tblStylePr w:type="band1Horz">
      <w:tblPr/>
      <w:tcPr>
        <w:tcBorders>
          <w:top w:val="single" w:sz="8" w:space="0" w:color="C0504D"/>
          <w:left w:val="single" w:sz="8" w:space="0" w:color="C0504D"/>
          <w:bottom w:val="single" w:sz="8" w:space="0" w:color="C0504D"/>
          <w:right w:val="single" w:sz="8" w:space="0" w:color="C0504D"/>
          <w:insideH w:val="nil"/>
          <w:insideV w:val="single" w:sz="8" w:space="0" w:color="auto"/>
          <w:tl2br w:val="nil"/>
          <w:tr2bl w:val="nil"/>
        </w:tcBorders>
        <w:shd w:val="clear" w:color="auto" w:fill="EFD3D2"/>
      </w:tcPr>
    </w:tblStylePr>
    <w:tblStylePr w:type="band2Horz">
      <w:tblPr/>
      <w:tcPr>
        <w:tcBorders>
          <w:top w:val="single" w:sz="8" w:space="0" w:color="C0504D"/>
          <w:left w:val="single" w:sz="8" w:space="0" w:color="C0504D"/>
          <w:bottom w:val="single" w:sz="8" w:space="0" w:color="C0504D"/>
          <w:right w:val="single" w:sz="8" w:space="0" w:color="C0504D"/>
          <w:insideH w:val="nil"/>
          <w:insideV w:val="single" w:sz="8" w:space="0" w:color="auto"/>
          <w:tl2br w:val="nil"/>
          <w:tr2bl w:val="nil"/>
        </w:tcBorders>
      </w:tcPr>
    </w:tblStylePr>
  </w:style>
  <w:style w:type="table" w:styleId="LightGrid-Accent3">
    <w:name w:val="Light Grid Accent 3"/>
    <w:basedOn w:val="TableNormal"/>
    <w:uiPriority w:val="62"/>
    <w:tblPr>
      <w:tblBorders>
        <w:top w:val="single" w:sz="8" w:space="0" w:color="9BBB59"/>
        <w:left w:val="single" w:sz="8" w:space="0" w:color="9BBB59"/>
        <w:bottom w:val="single" w:sz="8" w:space="0" w:color="9BBB59"/>
        <w:right w:val="single" w:sz="8" w:space="0" w:color="9BBB59"/>
        <w:insideH w:val="single" w:sz="8" w:space="0" w:color="9BBB59"/>
        <w:insideV w:val="single" w:sz="8" w:space="0" w:color="9BBB59"/>
      </w:tblBorders>
    </w:tblPr>
    <w:tblStylePr w:type="firstRow">
      <w:pPr>
        <w:spacing w:before="0" w:after="0" w:line="240" w:lineRule="auto"/>
      </w:pPr>
      <w:rPr>
        <w:rFonts w:cs="Helv"/>
        <w:b/>
        <w:bCs/>
      </w:rPr>
      <w:tblPr/>
      <w:tcPr>
        <w:tcBorders>
          <w:top w:val="single" w:sz="8" w:space="0" w:color="9BBB59"/>
          <w:left w:val="single" w:sz="8" w:space="0" w:color="9BBB59"/>
          <w:bottom w:val="single" w:sz="18" w:space="0" w:color="9BBB59"/>
          <w:right w:val="single" w:sz="8" w:space="0" w:color="9BBB59"/>
          <w:insideH w:val="nil"/>
          <w:insideV w:val="single" w:sz="8" w:space="0" w:color="auto"/>
          <w:tl2br w:val="nil"/>
          <w:tr2bl w:val="nil"/>
        </w:tcBorders>
      </w:tcPr>
    </w:tblStylePr>
    <w:tblStylePr w:type="lastRow">
      <w:pPr>
        <w:spacing w:before="0" w:after="0" w:line="240" w:lineRule="auto"/>
      </w:pPr>
      <w:rPr>
        <w:rFonts w:cs="Helv"/>
        <w:b/>
        <w:bCs/>
      </w:rPr>
      <w:tblPr/>
      <w:tcPr>
        <w:tcBorders>
          <w:top w:val="double" w:sz="6" w:space="0" w:color="9BBB59"/>
          <w:left w:val="single" w:sz="8" w:space="0" w:color="9BBB59"/>
          <w:bottom w:val="single" w:sz="8" w:space="0" w:color="9BBB59"/>
          <w:right w:val="single" w:sz="8" w:space="0" w:color="9BBB59"/>
          <w:insideH w:val="nil"/>
          <w:insideV w:val="single" w:sz="8" w:space="0" w:color="auto"/>
          <w:tl2br w:val="nil"/>
          <w:tr2bl w:val="nil"/>
        </w:tcBorders>
      </w:tcPr>
    </w:tblStylePr>
    <w:tblStylePr w:type="firstCol">
      <w:rPr>
        <w:rFonts w:cs="Helv"/>
        <w:b/>
        <w:bCs/>
      </w:rPr>
    </w:tblStylePr>
    <w:tblStylePr w:type="lastCol">
      <w:rPr>
        <w:rFonts w:cs="Helv"/>
        <w:b/>
        <w:bCs/>
      </w:rPr>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tblStylePr w:type="band1Vert">
      <w:tblPr/>
      <w:tcPr>
        <w:tcBorders>
          <w:top w:val="single" w:sz="8" w:space="0" w:color="9BBB59"/>
          <w:left w:val="single" w:sz="8" w:space="0" w:color="9BBB59"/>
          <w:bottom w:val="single" w:sz="8" w:space="0" w:color="9BBB59"/>
          <w:right w:val="single" w:sz="8" w:space="0" w:color="9BBB59"/>
          <w:insideH w:val="nil"/>
          <w:insideV w:val="nil"/>
          <w:tl2br w:val="nil"/>
          <w:tr2bl w:val="nil"/>
        </w:tcBorders>
        <w:shd w:val="clear" w:color="auto" w:fill="E6EED5"/>
      </w:tcPr>
    </w:tblStylePr>
    <w:tblStylePr w:type="band1Horz">
      <w:tblPr/>
      <w:tcPr>
        <w:tcBorders>
          <w:top w:val="single" w:sz="8" w:space="0" w:color="9BBB59"/>
          <w:left w:val="single" w:sz="8" w:space="0" w:color="9BBB59"/>
          <w:bottom w:val="single" w:sz="8" w:space="0" w:color="9BBB59"/>
          <w:right w:val="single" w:sz="8" w:space="0" w:color="9BBB59"/>
          <w:insideH w:val="nil"/>
          <w:insideV w:val="single" w:sz="8" w:space="0" w:color="auto"/>
          <w:tl2br w:val="nil"/>
          <w:tr2bl w:val="nil"/>
        </w:tcBorders>
        <w:shd w:val="clear" w:color="auto" w:fill="E6EED5"/>
      </w:tcPr>
    </w:tblStylePr>
    <w:tblStylePr w:type="band2Horz">
      <w:tblPr/>
      <w:tcPr>
        <w:tcBorders>
          <w:top w:val="single" w:sz="8" w:space="0" w:color="9BBB59"/>
          <w:left w:val="single" w:sz="8" w:space="0" w:color="9BBB59"/>
          <w:bottom w:val="single" w:sz="8" w:space="0" w:color="9BBB59"/>
          <w:right w:val="single" w:sz="8" w:space="0" w:color="9BBB59"/>
          <w:insideH w:val="nil"/>
          <w:insideV w:val="single" w:sz="8" w:space="0" w:color="auto"/>
          <w:tl2br w:val="nil"/>
          <w:tr2bl w:val="nil"/>
        </w:tcBorders>
      </w:tcPr>
    </w:tblStylePr>
  </w:style>
  <w:style w:type="table" w:styleId="LightGrid-Accent4">
    <w:name w:val="Light Grid Accent 4"/>
    <w:basedOn w:val="TableNormal"/>
    <w:uiPriority w:val="62"/>
    <w:tblPr>
      <w:tblBorders>
        <w:top w:val="single" w:sz="8" w:space="0" w:color="8064A2"/>
        <w:left w:val="single" w:sz="8" w:space="0" w:color="8064A2"/>
        <w:bottom w:val="single" w:sz="8" w:space="0" w:color="8064A2"/>
        <w:right w:val="single" w:sz="8" w:space="0" w:color="8064A2"/>
        <w:insideH w:val="single" w:sz="8" w:space="0" w:color="8064A2"/>
        <w:insideV w:val="single" w:sz="8" w:space="0" w:color="8064A2"/>
      </w:tblBorders>
    </w:tblPr>
    <w:tblStylePr w:type="firstRow">
      <w:pPr>
        <w:spacing w:before="0" w:after="0" w:line="240" w:lineRule="auto"/>
      </w:pPr>
      <w:rPr>
        <w:rFonts w:cs="Helv"/>
        <w:b/>
        <w:bCs/>
      </w:rPr>
      <w:tblPr/>
      <w:tcPr>
        <w:tcBorders>
          <w:top w:val="single" w:sz="8" w:space="0" w:color="8064A2"/>
          <w:left w:val="single" w:sz="8" w:space="0" w:color="8064A2"/>
          <w:bottom w:val="single" w:sz="18" w:space="0" w:color="8064A2"/>
          <w:right w:val="single" w:sz="8" w:space="0" w:color="8064A2"/>
          <w:insideH w:val="nil"/>
          <w:insideV w:val="single" w:sz="8" w:space="0" w:color="auto"/>
          <w:tl2br w:val="nil"/>
          <w:tr2bl w:val="nil"/>
        </w:tcBorders>
      </w:tcPr>
    </w:tblStylePr>
    <w:tblStylePr w:type="lastRow">
      <w:pPr>
        <w:spacing w:before="0" w:after="0" w:line="240" w:lineRule="auto"/>
      </w:pPr>
      <w:rPr>
        <w:rFonts w:cs="Helv"/>
        <w:b/>
        <w:bCs/>
      </w:rPr>
      <w:tblPr/>
      <w:tcPr>
        <w:tcBorders>
          <w:top w:val="double" w:sz="6" w:space="0" w:color="8064A2"/>
          <w:left w:val="single" w:sz="8" w:space="0" w:color="8064A2"/>
          <w:bottom w:val="single" w:sz="8" w:space="0" w:color="8064A2"/>
          <w:right w:val="single" w:sz="8" w:space="0" w:color="8064A2"/>
          <w:insideH w:val="nil"/>
          <w:insideV w:val="single" w:sz="8" w:space="0" w:color="auto"/>
          <w:tl2br w:val="nil"/>
          <w:tr2bl w:val="nil"/>
        </w:tcBorders>
      </w:tcPr>
    </w:tblStylePr>
    <w:tblStylePr w:type="firstCol">
      <w:rPr>
        <w:rFonts w:cs="Helv"/>
        <w:b/>
        <w:bCs/>
      </w:rPr>
    </w:tblStylePr>
    <w:tblStylePr w:type="lastCol">
      <w:rPr>
        <w:rFonts w:cs="Helv"/>
        <w:b/>
        <w:bCs/>
      </w:rPr>
      <w:tblPr/>
      <w:tcPr>
        <w:tcBorders>
          <w:top w:val="single" w:sz="8" w:space="0" w:color="8064A2"/>
          <w:left w:val="single" w:sz="8" w:space="0" w:color="8064A2"/>
          <w:bottom w:val="single" w:sz="8" w:space="0" w:color="8064A2"/>
          <w:right w:val="single" w:sz="8" w:space="0" w:color="8064A2"/>
          <w:insideH w:val="nil"/>
          <w:insideV w:val="nil"/>
          <w:tl2br w:val="nil"/>
          <w:tr2bl w:val="nil"/>
        </w:tcBorders>
      </w:tcPr>
    </w:tblStylePr>
    <w:tblStylePr w:type="band1Vert">
      <w:tblPr/>
      <w:tcPr>
        <w:tcBorders>
          <w:top w:val="single" w:sz="8" w:space="0" w:color="8064A2"/>
          <w:left w:val="single" w:sz="8" w:space="0" w:color="8064A2"/>
          <w:bottom w:val="single" w:sz="8" w:space="0" w:color="8064A2"/>
          <w:right w:val="single" w:sz="8" w:space="0" w:color="8064A2"/>
          <w:insideH w:val="nil"/>
          <w:insideV w:val="nil"/>
          <w:tl2br w:val="nil"/>
          <w:tr2bl w:val="nil"/>
        </w:tcBorders>
        <w:shd w:val="clear" w:color="auto" w:fill="DFD8E8"/>
      </w:tcPr>
    </w:tblStylePr>
    <w:tblStylePr w:type="band1Horz">
      <w:tblPr/>
      <w:tcPr>
        <w:tcBorders>
          <w:top w:val="single" w:sz="8" w:space="0" w:color="8064A2"/>
          <w:left w:val="single" w:sz="8" w:space="0" w:color="8064A2"/>
          <w:bottom w:val="single" w:sz="8" w:space="0" w:color="8064A2"/>
          <w:right w:val="single" w:sz="8" w:space="0" w:color="8064A2"/>
          <w:insideH w:val="nil"/>
          <w:insideV w:val="single" w:sz="8" w:space="0" w:color="auto"/>
          <w:tl2br w:val="nil"/>
          <w:tr2bl w:val="nil"/>
        </w:tcBorders>
        <w:shd w:val="clear" w:color="auto" w:fill="DFD8E8"/>
      </w:tcPr>
    </w:tblStylePr>
    <w:tblStylePr w:type="band2Horz">
      <w:tblPr/>
      <w:tcPr>
        <w:tcBorders>
          <w:top w:val="single" w:sz="8" w:space="0" w:color="8064A2"/>
          <w:left w:val="single" w:sz="8" w:space="0" w:color="8064A2"/>
          <w:bottom w:val="single" w:sz="8" w:space="0" w:color="8064A2"/>
          <w:right w:val="single" w:sz="8" w:space="0" w:color="8064A2"/>
          <w:insideH w:val="nil"/>
          <w:insideV w:val="single" w:sz="8" w:space="0" w:color="auto"/>
          <w:tl2br w:val="nil"/>
          <w:tr2bl w:val="nil"/>
        </w:tcBorders>
      </w:tcPr>
    </w:tblStylePr>
  </w:style>
  <w:style w:type="table" w:styleId="LightGrid-Accent5">
    <w:name w:val="Light Grid Accent 5"/>
    <w:basedOn w:val="TableNormal"/>
    <w:uiPriority w:val="62"/>
    <w:tblPr>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blStylePr w:type="firstRow">
      <w:pPr>
        <w:spacing w:before="0" w:after="0" w:line="240" w:lineRule="auto"/>
      </w:pPr>
      <w:rPr>
        <w:rFonts w:cs="Helv"/>
        <w:b/>
        <w:bCs/>
      </w:rPr>
      <w:tblPr/>
      <w:tcPr>
        <w:tcBorders>
          <w:top w:val="single" w:sz="8" w:space="0" w:color="4BACC6"/>
          <w:left w:val="single" w:sz="8" w:space="0" w:color="4BACC6"/>
          <w:bottom w:val="single" w:sz="18" w:space="0" w:color="4BACC6"/>
          <w:right w:val="single" w:sz="8" w:space="0" w:color="4BACC6"/>
          <w:insideH w:val="nil"/>
          <w:insideV w:val="single" w:sz="8" w:space="0" w:color="auto"/>
          <w:tl2br w:val="nil"/>
          <w:tr2bl w:val="nil"/>
        </w:tcBorders>
      </w:tcPr>
    </w:tblStylePr>
    <w:tblStylePr w:type="lastRow">
      <w:pPr>
        <w:spacing w:before="0" w:after="0" w:line="240" w:lineRule="auto"/>
      </w:pPr>
      <w:rPr>
        <w:rFonts w:cs="Helv"/>
        <w:b/>
        <w:bCs/>
      </w:rPr>
      <w:tblPr/>
      <w:tcPr>
        <w:tcBorders>
          <w:top w:val="double" w:sz="6" w:space="0" w:color="4BACC6"/>
          <w:left w:val="single" w:sz="8" w:space="0" w:color="4BACC6"/>
          <w:bottom w:val="single" w:sz="8" w:space="0" w:color="4BACC6"/>
          <w:right w:val="single" w:sz="8" w:space="0" w:color="4BACC6"/>
          <w:insideH w:val="nil"/>
          <w:insideV w:val="single" w:sz="8" w:space="0" w:color="auto"/>
          <w:tl2br w:val="nil"/>
          <w:tr2bl w:val="nil"/>
        </w:tcBorders>
      </w:tcPr>
    </w:tblStylePr>
    <w:tblStylePr w:type="firstCol">
      <w:rPr>
        <w:rFonts w:cs="Helv"/>
        <w:b/>
        <w:bCs/>
      </w:rPr>
    </w:tblStylePr>
    <w:tblStylePr w:type="lastCol">
      <w:rPr>
        <w:rFonts w:cs="Helv"/>
        <w:b/>
        <w:bCs/>
      </w:rPr>
      <w:tblPr/>
      <w:tcPr>
        <w:tcBorders>
          <w:top w:val="single" w:sz="8" w:space="0" w:color="4BACC6"/>
          <w:left w:val="single" w:sz="8" w:space="0" w:color="4BACC6"/>
          <w:bottom w:val="single" w:sz="8" w:space="0" w:color="4BACC6"/>
          <w:right w:val="single" w:sz="8" w:space="0" w:color="4BACC6"/>
          <w:insideH w:val="nil"/>
          <w:insideV w:val="nil"/>
          <w:tl2br w:val="nil"/>
          <w:tr2bl w:val="nil"/>
        </w:tcBorders>
      </w:tcPr>
    </w:tblStylePr>
    <w:tblStylePr w:type="band1Vert">
      <w:tblPr/>
      <w:tcPr>
        <w:tcBorders>
          <w:top w:val="single" w:sz="8" w:space="0" w:color="4BACC6"/>
          <w:left w:val="single" w:sz="8" w:space="0" w:color="4BACC6"/>
          <w:bottom w:val="single" w:sz="8" w:space="0" w:color="4BACC6"/>
          <w:right w:val="single" w:sz="8" w:space="0" w:color="4BACC6"/>
          <w:insideH w:val="nil"/>
          <w:insideV w:val="nil"/>
          <w:tl2br w:val="nil"/>
          <w:tr2bl w:val="nil"/>
        </w:tcBorders>
        <w:shd w:val="clear" w:color="auto" w:fill="D2EAF1"/>
      </w:tcPr>
    </w:tblStylePr>
    <w:tblStylePr w:type="band1Horz">
      <w:tblPr/>
      <w:tcPr>
        <w:tcBorders>
          <w:top w:val="single" w:sz="8" w:space="0" w:color="4BACC6"/>
          <w:left w:val="single" w:sz="8" w:space="0" w:color="4BACC6"/>
          <w:bottom w:val="single" w:sz="8" w:space="0" w:color="4BACC6"/>
          <w:right w:val="single" w:sz="8" w:space="0" w:color="4BACC6"/>
          <w:insideH w:val="nil"/>
          <w:insideV w:val="single" w:sz="8" w:space="0" w:color="auto"/>
          <w:tl2br w:val="nil"/>
          <w:tr2bl w:val="nil"/>
        </w:tcBorders>
        <w:shd w:val="clear" w:color="auto" w:fill="D2EAF1"/>
      </w:tcPr>
    </w:tblStylePr>
    <w:tblStylePr w:type="band2Horz">
      <w:tblPr/>
      <w:tcPr>
        <w:tcBorders>
          <w:top w:val="single" w:sz="8" w:space="0" w:color="4BACC6"/>
          <w:left w:val="single" w:sz="8" w:space="0" w:color="4BACC6"/>
          <w:bottom w:val="single" w:sz="8" w:space="0" w:color="4BACC6"/>
          <w:right w:val="single" w:sz="8" w:space="0" w:color="4BACC6"/>
          <w:insideH w:val="nil"/>
          <w:insideV w:val="single" w:sz="8" w:space="0" w:color="auto"/>
          <w:tl2br w:val="nil"/>
          <w:tr2bl w:val="nil"/>
        </w:tcBorders>
      </w:tcPr>
    </w:tblStylePr>
  </w:style>
  <w:style w:type="table" w:styleId="LightGrid-Accent6">
    <w:name w:val="Light Grid Accent 6"/>
    <w:basedOn w:val="TableNormal"/>
    <w:uiPriority w:val="62"/>
    <w:tblPr>
      <w:tblBorders>
        <w:top w:val="single" w:sz="8" w:space="0" w:color="F79646"/>
        <w:left w:val="single" w:sz="8" w:space="0" w:color="F79646"/>
        <w:bottom w:val="single" w:sz="8" w:space="0" w:color="F79646"/>
        <w:right w:val="single" w:sz="8" w:space="0" w:color="F79646"/>
        <w:insideH w:val="single" w:sz="8" w:space="0" w:color="F79646"/>
        <w:insideV w:val="single" w:sz="8" w:space="0" w:color="F79646"/>
      </w:tblBorders>
    </w:tblPr>
    <w:tblStylePr w:type="firstRow">
      <w:pPr>
        <w:spacing w:before="0" w:after="0" w:line="240" w:lineRule="auto"/>
      </w:pPr>
      <w:rPr>
        <w:rFonts w:cs="Helv"/>
        <w:b/>
        <w:bCs/>
      </w:rPr>
      <w:tblPr/>
      <w:tcPr>
        <w:tcBorders>
          <w:top w:val="single" w:sz="8" w:space="0" w:color="F79646"/>
          <w:left w:val="single" w:sz="8" w:space="0" w:color="F79646"/>
          <w:bottom w:val="single" w:sz="18" w:space="0" w:color="F79646"/>
          <w:right w:val="single" w:sz="8" w:space="0" w:color="F79646"/>
          <w:insideH w:val="nil"/>
          <w:insideV w:val="single" w:sz="8" w:space="0" w:color="auto"/>
          <w:tl2br w:val="nil"/>
          <w:tr2bl w:val="nil"/>
        </w:tcBorders>
      </w:tcPr>
    </w:tblStylePr>
    <w:tblStylePr w:type="lastRow">
      <w:pPr>
        <w:spacing w:before="0" w:after="0" w:line="240" w:lineRule="auto"/>
      </w:pPr>
      <w:rPr>
        <w:rFonts w:cs="Helv"/>
        <w:b/>
        <w:bCs/>
      </w:rPr>
      <w:tblPr/>
      <w:tcPr>
        <w:tcBorders>
          <w:top w:val="double" w:sz="6" w:space="0" w:color="F79646"/>
          <w:left w:val="single" w:sz="8" w:space="0" w:color="F79646"/>
          <w:bottom w:val="single" w:sz="8" w:space="0" w:color="F79646"/>
          <w:right w:val="single" w:sz="8" w:space="0" w:color="F79646"/>
          <w:insideH w:val="nil"/>
          <w:insideV w:val="single" w:sz="8" w:space="0" w:color="auto"/>
          <w:tl2br w:val="nil"/>
          <w:tr2bl w:val="nil"/>
        </w:tcBorders>
      </w:tcPr>
    </w:tblStylePr>
    <w:tblStylePr w:type="firstCol">
      <w:rPr>
        <w:rFonts w:cs="Helv"/>
        <w:b/>
        <w:bCs/>
      </w:rPr>
    </w:tblStylePr>
    <w:tblStylePr w:type="lastCol">
      <w:rPr>
        <w:rFonts w:cs="Helv"/>
        <w:b/>
        <w:bCs/>
      </w:rPr>
      <w:tblPr/>
      <w:tcPr>
        <w:tcBorders>
          <w:top w:val="single" w:sz="8" w:space="0" w:color="F79646"/>
          <w:left w:val="single" w:sz="8" w:space="0" w:color="F79646"/>
          <w:bottom w:val="single" w:sz="8" w:space="0" w:color="F79646"/>
          <w:right w:val="single" w:sz="8" w:space="0" w:color="F79646"/>
          <w:insideH w:val="nil"/>
          <w:insideV w:val="nil"/>
          <w:tl2br w:val="nil"/>
          <w:tr2bl w:val="nil"/>
        </w:tcBorders>
      </w:tcPr>
    </w:tblStylePr>
    <w:tblStylePr w:type="band1Vert">
      <w:tblPr/>
      <w:tcPr>
        <w:tcBorders>
          <w:top w:val="single" w:sz="8" w:space="0" w:color="F79646"/>
          <w:left w:val="single" w:sz="8" w:space="0" w:color="F79646"/>
          <w:bottom w:val="single" w:sz="8" w:space="0" w:color="F79646"/>
          <w:right w:val="single" w:sz="8" w:space="0" w:color="F79646"/>
          <w:insideH w:val="nil"/>
          <w:insideV w:val="nil"/>
          <w:tl2br w:val="nil"/>
          <w:tr2bl w:val="nil"/>
        </w:tcBorders>
        <w:shd w:val="clear" w:color="auto" w:fill="FDE4D0"/>
      </w:tcPr>
    </w:tblStylePr>
    <w:tblStylePr w:type="band1Horz">
      <w:tblPr/>
      <w:tcPr>
        <w:tcBorders>
          <w:top w:val="single" w:sz="8" w:space="0" w:color="F79646"/>
          <w:left w:val="single" w:sz="8" w:space="0" w:color="F79646"/>
          <w:bottom w:val="single" w:sz="8" w:space="0" w:color="F79646"/>
          <w:right w:val="single" w:sz="8" w:space="0" w:color="F79646"/>
          <w:insideH w:val="nil"/>
          <w:insideV w:val="single" w:sz="8" w:space="0" w:color="auto"/>
          <w:tl2br w:val="nil"/>
          <w:tr2bl w:val="nil"/>
        </w:tcBorders>
        <w:shd w:val="clear" w:color="auto" w:fill="FDE4D0"/>
      </w:tcPr>
    </w:tblStylePr>
    <w:tblStylePr w:type="band2Horz">
      <w:tblPr/>
      <w:tcPr>
        <w:tcBorders>
          <w:top w:val="single" w:sz="8" w:space="0" w:color="F79646"/>
          <w:left w:val="single" w:sz="8" w:space="0" w:color="F79646"/>
          <w:bottom w:val="single" w:sz="8" w:space="0" w:color="F79646"/>
          <w:right w:val="single" w:sz="8" w:space="0" w:color="F79646"/>
          <w:insideH w:val="nil"/>
          <w:insideV w:val="single" w:sz="8" w:space="0" w:color="auto"/>
          <w:tl2br w:val="nil"/>
          <w:tr2bl w:val="nil"/>
        </w:tcBorders>
      </w:tcPr>
    </w:tblStylePr>
  </w:style>
  <w:style w:type="table" w:styleId="MediumShading1-Accent2">
    <w:name w:val="Medium Shading 1 Accent 2"/>
    <w:basedOn w:val="TableNormal"/>
    <w:uiPriority w:val="63"/>
    <w:tblPr>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0" w:after="0" w:line="240" w:lineRule="auto"/>
      </w:pPr>
      <w:rPr>
        <w:b/>
        <w:bCs/>
        <w:color w:val="FFFFFF"/>
      </w:rPr>
      <w:tblPr/>
      <w:tcPr>
        <w:tcBorders>
          <w:top w:val="single" w:sz="8" w:space="0" w:color="CF7B79"/>
          <w:left w:val="single" w:sz="8" w:space="0" w:color="CF7B79"/>
          <w:bottom w:val="single" w:sz="8" w:space="0" w:color="CF7B79"/>
          <w:right w:val="single" w:sz="8" w:space="0" w:color="CF7B79"/>
          <w:insideH w:val="nil"/>
          <w:insideV w:val="nil"/>
          <w:tl2br w:val="nil"/>
          <w:tr2bl w:val="nil"/>
        </w:tcBorders>
        <w:shd w:val="clear" w:color="auto" w:fill="C0504D"/>
      </w:tcPr>
    </w:tblStylePr>
    <w:tblStylePr w:type="lastRow">
      <w:pPr>
        <w:spacing w:before="0" w:after="0"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l2br w:val="nil"/>
          <w:tr2bl w:val="nil"/>
        </w:tcBorders>
      </w:tcPr>
    </w:tblStylePr>
    <w:tblStylePr w:type="firstCol">
      <w:rPr>
        <w:b/>
        <w:bCs/>
      </w:rPr>
    </w:tblStylePr>
    <w:tblStylePr w:type="lastCol">
      <w:rPr>
        <w:b/>
        <w:bCs/>
      </w:rPr>
    </w:tblStylePr>
    <w:tblStylePr w:type="band1Vert">
      <w:tblPr/>
      <w:tcPr>
        <w:shd w:val="clear" w:color="auto" w:fill="EFD3D2"/>
      </w:tcPr>
    </w:tblStylePr>
    <w:tblStylePr w:type="band1Horz">
      <w:tblPr/>
      <w:tcPr>
        <w:tcBorders>
          <w:top w:val="nil"/>
          <w:left w:val="nil"/>
          <w:bottom w:val="nil"/>
          <w:right w:val="nil"/>
          <w:insideH w:val="nil"/>
          <w:insideV w:val="nil"/>
          <w:tl2br w:val="nil"/>
          <w:tr2bl w:val="nil"/>
        </w:tcBorders>
        <w:shd w:val="clear" w:color="auto" w:fill="EFD3D2"/>
      </w:tcPr>
    </w:tblStylePr>
    <w:tblStylePr w:type="band2Horz">
      <w:tblPr/>
      <w:tcPr>
        <w:tcBorders>
          <w:top w:val="nil"/>
          <w:left w:val="nil"/>
          <w:bottom w:val="nil"/>
          <w:right w:val="nil"/>
          <w:insideH w:val="nil"/>
          <w:insideV w:val="nil"/>
          <w:tl2br w:val="nil"/>
          <w:tr2bl w:val="nil"/>
        </w:tcBorders>
      </w:tcPr>
    </w:tblStylePr>
  </w:style>
  <w:style w:type="table" w:styleId="MediumShading1-Accent3">
    <w:name w:val="Medium Shading 1 Accent 3"/>
    <w:basedOn w:val="TableNormal"/>
    <w:uiPriority w:val="63"/>
    <w:tblPr>
      <w:tblBorders>
        <w:top w:val="single" w:sz="8" w:space="0" w:color="B3CC82"/>
        <w:left w:val="single" w:sz="8" w:space="0" w:color="B3CC82"/>
        <w:bottom w:val="single" w:sz="8" w:space="0" w:color="B3CC82"/>
        <w:right w:val="single" w:sz="8" w:space="0" w:color="B3CC82"/>
        <w:insideH w:val="single" w:sz="8" w:space="0" w:color="B3CC82"/>
      </w:tblBorders>
    </w:tblPr>
    <w:tblStylePr w:type="firstRow">
      <w:pPr>
        <w:spacing w:before="0" w:after="0" w:line="240" w:lineRule="auto"/>
      </w:pPr>
      <w:rPr>
        <w:b/>
        <w:bCs/>
        <w:color w:val="FFFFFF"/>
      </w:rPr>
      <w:tblPr/>
      <w:tcPr>
        <w:tcBorders>
          <w:top w:val="single" w:sz="8" w:space="0" w:color="B3CC82"/>
          <w:left w:val="single" w:sz="8" w:space="0" w:color="B3CC82"/>
          <w:bottom w:val="single" w:sz="8" w:space="0" w:color="B3CC82"/>
          <w:right w:val="single" w:sz="8" w:space="0" w:color="B3CC82"/>
          <w:insideH w:val="nil"/>
          <w:insideV w:val="nil"/>
          <w:tl2br w:val="nil"/>
          <w:tr2bl w:val="nil"/>
        </w:tcBorders>
        <w:shd w:val="clear" w:color="auto" w:fill="9BBB59"/>
      </w:tcPr>
    </w:tblStylePr>
    <w:tblStylePr w:type="lastRow">
      <w:pPr>
        <w:spacing w:before="0" w:after="0" w:line="240" w:lineRule="auto"/>
      </w:pPr>
      <w:rPr>
        <w:b/>
        <w:bCs/>
      </w:rPr>
      <w:tblPr/>
      <w:tcPr>
        <w:tcBorders>
          <w:top w:val="double" w:sz="6" w:space="0" w:color="B3CC82"/>
          <w:left w:val="single" w:sz="8" w:space="0" w:color="B3CC82"/>
          <w:bottom w:val="single" w:sz="8" w:space="0" w:color="B3CC82"/>
          <w:right w:val="single" w:sz="8" w:space="0" w:color="B3CC82"/>
          <w:insideH w:val="nil"/>
          <w:insideV w:val="nil"/>
          <w:tl2br w:val="nil"/>
          <w:tr2bl w:val="nil"/>
        </w:tcBorders>
      </w:tcPr>
    </w:tblStylePr>
    <w:tblStylePr w:type="firstCol">
      <w:rPr>
        <w:b/>
        <w:bCs/>
      </w:rPr>
    </w:tblStylePr>
    <w:tblStylePr w:type="lastCol">
      <w:rPr>
        <w:b/>
        <w:bCs/>
      </w:rPr>
    </w:tblStylePr>
    <w:tblStylePr w:type="band1Vert">
      <w:tblPr/>
      <w:tcPr>
        <w:shd w:val="clear" w:color="auto" w:fill="E6EED5"/>
      </w:tcPr>
    </w:tblStylePr>
    <w:tblStylePr w:type="band1Horz">
      <w:tblPr/>
      <w:tcPr>
        <w:tcBorders>
          <w:top w:val="nil"/>
          <w:left w:val="nil"/>
          <w:bottom w:val="nil"/>
          <w:right w:val="nil"/>
          <w:insideH w:val="nil"/>
          <w:insideV w:val="nil"/>
          <w:tl2br w:val="nil"/>
          <w:tr2bl w:val="nil"/>
        </w:tcBorders>
        <w:shd w:val="clear" w:color="auto" w:fill="E6EED5"/>
      </w:tcPr>
    </w:tblStylePr>
    <w:tblStylePr w:type="band2Horz">
      <w:tblPr/>
      <w:tcPr>
        <w:tcBorders>
          <w:top w:val="nil"/>
          <w:left w:val="nil"/>
          <w:bottom w:val="nil"/>
          <w:right w:val="nil"/>
          <w:insideH w:val="nil"/>
          <w:insideV w:val="nil"/>
          <w:tl2br w:val="nil"/>
          <w:tr2bl w:val="nil"/>
        </w:tcBorders>
      </w:tcPr>
    </w:tblStylePr>
  </w:style>
  <w:style w:type="table" w:styleId="MediumShading1-Accent4">
    <w:name w:val="Medium Shading 1 Accent 4"/>
    <w:basedOn w:val="TableNormal"/>
    <w:uiPriority w:val="63"/>
    <w:tblPr>
      <w:tblBorders>
        <w:top w:val="single" w:sz="8" w:space="0" w:color="9F8AB9"/>
        <w:left w:val="single" w:sz="8" w:space="0" w:color="9F8AB9"/>
        <w:bottom w:val="single" w:sz="8" w:space="0" w:color="9F8AB9"/>
        <w:right w:val="single" w:sz="8" w:space="0" w:color="9F8AB9"/>
        <w:insideH w:val="single" w:sz="8" w:space="0" w:color="9F8AB9"/>
      </w:tblBorders>
    </w:tblPr>
    <w:tblStylePr w:type="firstRow">
      <w:pPr>
        <w:spacing w:before="0" w:after="0" w:line="240" w:lineRule="auto"/>
      </w:pPr>
      <w:rPr>
        <w:b/>
        <w:bCs/>
        <w:color w:val="FFFFFF"/>
      </w:rPr>
      <w:tblPr/>
      <w:tcPr>
        <w:tcBorders>
          <w:top w:val="single" w:sz="8" w:space="0" w:color="9F8AB9"/>
          <w:left w:val="single" w:sz="8" w:space="0" w:color="9F8AB9"/>
          <w:bottom w:val="single" w:sz="8" w:space="0" w:color="9F8AB9"/>
          <w:right w:val="single" w:sz="8" w:space="0" w:color="9F8AB9"/>
          <w:insideH w:val="nil"/>
          <w:insideV w:val="nil"/>
          <w:tl2br w:val="nil"/>
          <w:tr2bl w:val="nil"/>
        </w:tcBorders>
        <w:shd w:val="clear" w:color="auto" w:fill="8064A2"/>
      </w:tcPr>
    </w:tblStylePr>
    <w:tblStylePr w:type="lastRow">
      <w:pPr>
        <w:spacing w:before="0" w:after="0" w:line="240" w:lineRule="auto"/>
      </w:pPr>
      <w:rPr>
        <w:b/>
        <w:bCs/>
      </w:rPr>
      <w:tblPr/>
      <w:tcPr>
        <w:tcBorders>
          <w:top w:val="double" w:sz="6" w:space="0" w:color="9F8AB9"/>
          <w:left w:val="single" w:sz="8" w:space="0" w:color="9F8AB9"/>
          <w:bottom w:val="single" w:sz="8" w:space="0" w:color="9F8AB9"/>
          <w:right w:val="single" w:sz="8" w:space="0" w:color="9F8AB9"/>
          <w:insideH w:val="nil"/>
          <w:insideV w:val="nil"/>
          <w:tl2br w:val="nil"/>
          <w:tr2bl w:val="nil"/>
        </w:tcBorders>
      </w:tcPr>
    </w:tblStylePr>
    <w:tblStylePr w:type="firstCol">
      <w:rPr>
        <w:b/>
        <w:bCs/>
      </w:rPr>
    </w:tblStylePr>
    <w:tblStylePr w:type="lastCol">
      <w:rPr>
        <w:b/>
        <w:bCs/>
      </w:rPr>
    </w:tblStylePr>
    <w:tblStylePr w:type="band1Vert">
      <w:tblPr/>
      <w:tcPr>
        <w:shd w:val="clear" w:color="auto" w:fill="DFD8E8"/>
      </w:tcPr>
    </w:tblStylePr>
    <w:tblStylePr w:type="band1Horz">
      <w:tblPr/>
      <w:tcPr>
        <w:tcBorders>
          <w:top w:val="nil"/>
          <w:left w:val="nil"/>
          <w:bottom w:val="nil"/>
          <w:right w:val="nil"/>
          <w:insideH w:val="nil"/>
          <w:insideV w:val="nil"/>
          <w:tl2br w:val="nil"/>
          <w:tr2bl w:val="nil"/>
        </w:tcBorders>
        <w:shd w:val="clear" w:color="auto" w:fill="DFD8E8"/>
      </w:tcPr>
    </w:tblStylePr>
    <w:tblStylePr w:type="band2Horz">
      <w:tblPr/>
      <w:tcPr>
        <w:tcBorders>
          <w:top w:val="nil"/>
          <w:left w:val="nil"/>
          <w:bottom w:val="nil"/>
          <w:right w:val="nil"/>
          <w:insideH w:val="nil"/>
          <w:insideV w:val="nil"/>
          <w:tl2br w:val="nil"/>
          <w:tr2bl w:val="nil"/>
        </w:tcBorders>
      </w:tcPr>
    </w:tblStylePr>
  </w:style>
  <w:style w:type="table" w:styleId="MediumShading1-Accent5">
    <w:name w:val="Medium Shading 1 Accent 5"/>
    <w:basedOn w:val="TableNormal"/>
    <w:uiPriority w:val="63"/>
    <w:tblPr>
      <w:tblBorders>
        <w:top w:val="single" w:sz="8" w:space="0" w:color="78C0D4"/>
        <w:left w:val="single" w:sz="8" w:space="0" w:color="78C0D4"/>
        <w:bottom w:val="single" w:sz="8" w:space="0" w:color="78C0D4"/>
        <w:right w:val="single" w:sz="8" w:space="0" w:color="78C0D4"/>
        <w:insideH w:val="single" w:sz="8" w:space="0" w:color="78C0D4"/>
      </w:tblBorders>
    </w:tblPr>
    <w:tblStylePr w:type="firstRow">
      <w:pPr>
        <w:spacing w:before="0" w:after="0" w:line="240" w:lineRule="auto"/>
      </w:pPr>
      <w:rPr>
        <w:b/>
        <w:bCs/>
        <w:color w:val="FFFFFF"/>
      </w:rPr>
      <w:tblPr/>
      <w:tcPr>
        <w:tcBorders>
          <w:top w:val="single" w:sz="8" w:space="0" w:color="78C0D4"/>
          <w:left w:val="single" w:sz="8" w:space="0" w:color="78C0D4"/>
          <w:bottom w:val="single" w:sz="8" w:space="0" w:color="78C0D4"/>
          <w:right w:val="single" w:sz="8" w:space="0" w:color="78C0D4"/>
          <w:insideH w:val="nil"/>
          <w:insideV w:val="nil"/>
          <w:tl2br w:val="nil"/>
          <w:tr2bl w:val="nil"/>
        </w:tcBorders>
        <w:shd w:val="clear" w:color="auto" w:fill="4BACC6"/>
      </w:tcPr>
    </w:tblStylePr>
    <w:tblStylePr w:type="lastRow">
      <w:pPr>
        <w:spacing w:before="0" w:after="0" w:line="240" w:lineRule="auto"/>
      </w:pPr>
      <w:rPr>
        <w:b/>
        <w:bCs/>
      </w:rPr>
      <w:tblPr/>
      <w:tcPr>
        <w:tcBorders>
          <w:top w:val="double" w:sz="6" w:space="0" w:color="78C0D4"/>
          <w:left w:val="single" w:sz="8" w:space="0" w:color="78C0D4"/>
          <w:bottom w:val="single" w:sz="8" w:space="0" w:color="78C0D4"/>
          <w:right w:val="single" w:sz="8" w:space="0" w:color="78C0D4"/>
          <w:insideH w:val="nil"/>
          <w:insideV w:val="nil"/>
          <w:tl2br w:val="nil"/>
          <w:tr2bl w:val="nil"/>
        </w:tcBorders>
      </w:tcPr>
    </w:tblStylePr>
    <w:tblStylePr w:type="firstCol">
      <w:rPr>
        <w:b/>
        <w:bCs/>
      </w:rPr>
    </w:tblStylePr>
    <w:tblStylePr w:type="lastCol">
      <w:rPr>
        <w:b/>
        <w:bCs/>
      </w:rPr>
    </w:tblStylePr>
    <w:tblStylePr w:type="band1Vert">
      <w:tblPr/>
      <w:tcPr>
        <w:shd w:val="clear" w:color="auto" w:fill="D2EAF1"/>
      </w:tcPr>
    </w:tblStylePr>
    <w:tblStylePr w:type="band1Horz">
      <w:tblPr/>
      <w:tcPr>
        <w:tcBorders>
          <w:top w:val="nil"/>
          <w:left w:val="nil"/>
          <w:bottom w:val="nil"/>
          <w:right w:val="nil"/>
          <w:insideH w:val="nil"/>
          <w:insideV w:val="nil"/>
          <w:tl2br w:val="nil"/>
          <w:tr2bl w:val="nil"/>
        </w:tcBorders>
        <w:shd w:val="clear" w:color="auto" w:fill="D2EAF1"/>
      </w:tcPr>
    </w:tblStylePr>
    <w:tblStylePr w:type="band2Horz">
      <w:tblPr/>
      <w:tcPr>
        <w:tcBorders>
          <w:top w:val="nil"/>
          <w:left w:val="nil"/>
          <w:bottom w:val="nil"/>
          <w:right w:val="nil"/>
          <w:insideH w:val="nil"/>
          <w:insideV w:val="nil"/>
          <w:tl2br w:val="nil"/>
          <w:tr2bl w:val="nil"/>
        </w:tcBorders>
      </w:tcPr>
    </w:tblStylePr>
  </w:style>
  <w:style w:type="table" w:styleId="MediumShading1-Accent6">
    <w:name w:val="Medium Shading 1 Accent 6"/>
    <w:basedOn w:val="TableNormal"/>
    <w:uiPriority w:val="63"/>
    <w:tblPr>
      <w:tblBorders>
        <w:top w:val="single" w:sz="8" w:space="0" w:color="F9B074"/>
        <w:left w:val="single" w:sz="8" w:space="0" w:color="F9B074"/>
        <w:bottom w:val="single" w:sz="8" w:space="0" w:color="F9B074"/>
        <w:right w:val="single" w:sz="8" w:space="0" w:color="F9B074"/>
        <w:insideH w:val="single" w:sz="8" w:space="0" w:color="F9B074"/>
      </w:tblBorders>
    </w:tblPr>
    <w:tblStylePr w:type="firstRow">
      <w:pPr>
        <w:spacing w:before="0" w:after="0" w:line="240" w:lineRule="auto"/>
      </w:pPr>
      <w:rPr>
        <w:b/>
        <w:bCs/>
        <w:color w:val="FFFFFF"/>
      </w:rPr>
      <w:tblPr/>
      <w:tcPr>
        <w:tcBorders>
          <w:top w:val="single" w:sz="8" w:space="0" w:color="F9B074"/>
          <w:left w:val="single" w:sz="8" w:space="0" w:color="F9B074"/>
          <w:bottom w:val="single" w:sz="8" w:space="0" w:color="F9B074"/>
          <w:right w:val="single" w:sz="8" w:space="0" w:color="F9B074"/>
          <w:insideH w:val="nil"/>
          <w:insideV w:val="nil"/>
          <w:tl2br w:val="nil"/>
          <w:tr2bl w:val="nil"/>
        </w:tcBorders>
        <w:shd w:val="clear" w:color="auto" w:fill="F79646"/>
      </w:tcPr>
    </w:tblStylePr>
    <w:tblStylePr w:type="lastRow">
      <w:pPr>
        <w:spacing w:before="0" w:after="0" w:line="240" w:lineRule="auto"/>
      </w:pPr>
      <w:rPr>
        <w:b/>
        <w:bCs/>
      </w:rPr>
      <w:tblPr/>
      <w:tcPr>
        <w:tcBorders>
          <w:top w:val="double" w:sz="6" w:space="0" w:color="F9B074"/>
          <w:left w:val="single" w:sz="8" w:space="0" w:color="F9B074"/>
          <w:bottom w:val="single" w:sz="8" w:space="0" w:color="F9B074"/>
          <w:right w:val="single" w:sz="8" w:space="0" w:color="F9B074"/>
          <w:insideH w:val="nil"/>
          <w:insideV w:val="nil"/>
          <w:tl2br w:val="nil"/>
          <w:tr2bl w:val="nil"/>
        </w:tcBorders>
      </w:tcPr>
    </w:tblStylePr>
    <w:tblStylePr w:type="firstCol">
      <w:rPr>
        <w:b/>
        <w:bCs/>
      </w:rPr>
    </w:tblStylePr>
    <w:tblStylePr w:type="lastCol">
      <w:rPr>
        <w:b/>
        <w:bCs/>
      </w:rPr>
    </w:tblStylePr>
    <w:tblStylePr w:type="band1Vert">
      <w:tblPr/>
      <w:tcPr>
        <w:shd w:val="clear" w:color="auto" w:fill="FDE4D0"/>
      </w:tcPr>
    </w:tblStylePr>
    <w:tblStylePr w:type="band1Horz">
      <w:tblPr/>
      <w:tcPr>
        <w:tcBorders>
          <w:top w:val="nil"/>
          <w:left w:val="nil"/>
          <w:bottom w:val="nil"/>
          <w:right w:val="nil"/>
          <w:insideH w:val="nil"/>
          <w:insideV w:val="nil"/>
          <w:tl2br w:val="nil"/>
          <w:tr2bl w:val="nil"/>
        </w:tcBorders>
        <w:shd w:val="clear" w:color="auto" w:fill="FDE4D0"/>
      </w:tcPr>
    </w:tblStylePr>
    <w:tblStylePr w:type="band2Horz">
      <w:tblPr/>
      <w:tcPr>
        <w:tcBorders>
          <w:top w:val="nil"/>
          <w:left w:val="nil"/>
          <w:bottom w:val="nil"/>
          <w:right w:val="nil"/>
          <w:insideH w:val="nil"/>
          <w:insideV w:val="nil"/>
          <w:tl2br w:val="nil"/>
          <w:tr2bl w:val="nil"/>
        </w:tcBorders>
      </w:tcPr>
    </w:tblStylePr>
  </w:style>
  <w:style w:type="table" w:styleId="MediumShading2-Accent2">
    <w:name w:val="Medium Shading 2 Accent 2"/>
    <w:basedOn w:val="TableNormal"/>
    <w:uiPriority w:val="64"/>
    <w:tblPr>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l2br w:val="nil"/>
          <w:tr2bl w:val="nil"/>
        </w:tcBorders>
        <w:shd w:val="clear" w:color="auto" w:fill="C0504D"/>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l2br w:val="nil"/>
          <w:tr2bl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l2br w:val="nil"/>
          <w:tr2bl w:val="nil"/>
        </w:tcBorders>
        <w:shd w:val="clear" w:color="auto" w:fill="C0504D"/>
      </w:tcPr>
    </w:tblStylePr>
    <w:tblStylePr w:type="lastCol">
      <w:rPr>
        <w:b/>
        <w:bCs/>
        <w:color w:val="FFFFFF"/>
      </w:rPr>
      <w:tblPr/>
      <w:tcPr>
        <w:tcBorders>
          <w:top w:val="nil"/>
          <w:left w:val="nil"/>
          <w:bottom w:val="nil"/>
          <w:right w:val="nil"/>
          <w:insideH w:val="nil"/>
          <w:insideV w:val="nil"/>
          <w:tl2br w:val="nil"/>
          <w:tr2bl w:val="nil"/>
        </w:tcBorders>
        <w:shd w:val="clear" w:color="auto" w:fill="C0504D"/>
      </w:tcPr>
    </w:tblStylePr>
    <w:tblStylePr w:type="band1Vert">
      <w:tblPr/>
      <w:tcPr>
        <w:tcBorders>
          <w:top w:val="nil"/>
          <w:left w:val="nil"/>
          <w:bottom w:val="nil"/>
          <w:right w:val="nil"/>
          <w:insideH w:val="nil"/>
          <w:insideV w:val="nil"/>
          <w:tl2br w:val="nil"/>
          <w:tr2bl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l2br w:val="nil"/>
          <w:tr2bl w:val="nil"/>
        </w:tcBorders>
      </w:tcPr>
    </w:tblStylePr>
    <w:tblStylePr w:type="nwCell">
      <w:rPr>
        <w:color w:val="FFFFFF"/>
      </w:rPr>
      <w:tblPr/>
      <w:tcPr>
        <w:tcBorders>
          <w:top w:val="single" w:sz="18" w:space="0" w:color="auto"/>
          <w:left w:val="nil"/>
          <w:bottom w:val="single" w:sz="18" w:space="0" w:color="auto"/>
          <w:right w:val="nil"/>
          <w:insideH w:val="nil"/>
          <w:insideV w:val="nil"/>
          <w:tl2br w:val="nil"/>
          <w:tr2bl w:val="nil"/>
        </w:tcBorders>
      </w:tcPr>
    </w:tblStylePr>
  </w:style>
  <w:style w:type="table" w:styleId="MediumShading2-Accent3">
    <w:name w:val="Medium Shading 2 Accent 3"/>
    <w:basedOn w:val="TableNormal"/>
    <w:uiPriority w:val="64"/>
    <w:tblPr>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l2br w:val="nil"/>
          <w:tr2bl w:val="nil"/>
        </w:tcBorders>
        <w:shd w:val="clear" w:color="auto" w:fill="9BBB59"/>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l2br w:val="nil"/>
          <w:tr2bl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l2br w:val="nil"/>
          <w:tr2bl w:val="nil"/>
        </w:tcBorders>
        <w:shd w:val="clear" w:color="auto" w:fill="9BBB59"/>
      </w:tcPr>
    </w:tblStylePr>
    <w:tblStylePr w:type="lastCol">
      <w:rPr>
        <w:b/>
        <w:bCs/>
        <w:color w:val="FFFFFF"/>
      </w:rPr>
      <w:tblPr/>
      <w:tcPr>
        <w:tcBorders>
          <w:top w:val="nil"/>
          <w:left w:val="nil"/>
          <w:bottom w:val="nil"/>
          <w:right w:val="nil"/>
          <w:insideH w:val="nil"/>
          <w:insideV w:val="nil"/>
          <w:tl2br w:val="nil"/>
          <w:tr2bl w:val="nil"/>
        </w:tcBorders>
        <w:shd w:val="clear" w:color="auto" w:fill="9BBB59"/>
      </w:tcPr>
    </w:tblStylePr>
    <w:tblStylePr w:type="band1Vert">
      <w:tblPr/>
      <w:tcPr>
        <w:tcBorders>
          <w:top w:val="nil"/>
          <w:left w:val="nil"/>
          <w:bottom w:val="nil"/>
          <w:right w:val="nil"/>
          <w:insideH w:val="nil"/>
          <w:insideV w:val="nil"/>
          <w:tl2br w:val="nil"/>
          <w:tr2bl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l2br w:val="nil"/>
          <w:tr2bl w:val="nil"/>
        </w:tcBorders>
      </w:tcPr>
    </w:tblStylePr>
    <w:tblStylePr w:type="nwCell">
      <w:rPr>
        <w:color w:val="FFFFFF"/>
      </w:rPr>
      <w:tblPr/>
      <w:tcPr>
        <w:tcBorders>
          <w:top w:val="single" w:sz="18" w:space="0" w:color="auto"/>
          <w:left w:val="nil"/>
          <w:bottom w:val="single" w:sz="18" w:space="0" w:color="auto"/>
          <w:right w:val="nil"/>
          <w:insideH w:val="nil"/>
          <w:insideV w:val="nil"/>
          <w:tl2br w:val="nil"/>
          <w:tr2bl w:val="nil"/>
        </w:tcBorders>
      </w:tcPr>
    </w:tblStylePr>
  </w:style>
  <w:style w:type="table" w:styleId="MediumShading2-Accent4">
    <w:name w:val="Medium Shading 2 Accent 4"/>
    <w:basedOn w:val="TableNormal"/>
    <w:uiPriority w:val="64"/>
    <w:tblPr>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l2br w:val="nil"/>
          <w:tr2bl w:val="nil"/>
        </w:tcBorders>
        <w:shd w:val="clear" w:color="auto" w:fill="8064A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l2br w:val="nil"/>
          <w:tr2bl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l2br w:val="nil"/>
          <w:tr2bl w:val="nil"/>
        </w:tcBorders>
        <w:shd w:val="clear" w:color="auto" w:fill="8064A2"/>
      </w:tcPr>
    </w:tblStylePr>
    <w:tblStylePr w:type="lastCol">
      <w:rPr>
        <w:b/>
        <w:bCs/>
        <w:color w:val="FFFFFF"/>
      </w:rPr>
      <w:tblPr/>
      <w:tcPr>
        <w:tcBorders>
          <w:top w:val="nil"/>
          <w:left w:val="nil"/>
          <w:bottom w:val="nil"/>
          <w:right w:val="nil"/>
          <w:insideH w:val="nil"/>
          <w:insideV w:val="nil"/>
          <w:tl2br w:val="nil"/>
          <w:tr2bl w:val="nil"/>
        </w:tcBorders>
        <w:shd w:val="clear" w:color="auto" w:fill="8064A2"/>
      </w:tcPr>
    </w:tblStylePr>
    <w:tblStylePr w:type="band1Vert">
      <w:tblPr/>
      <w:tcPr>
        <w:tcBorders>
          <w:top w:val="nil"/>
          <w:left w:val="nil"/>
          <w:bottom w:val="nil"/>
          <w:right w:val="nil"/>
          <w:insideH w:val="nil"/>
          <w:insideV w:val="nil"/>
          <w:tl2br w:val="nil"/>
          <w:tr2bl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l2br w:val="nil"/>
          <w:tr2bl w:val="nil"/>
        </w:tcBorders>
      </w:tcPr>
    </w:tblStylePr>
    <w:tblStylePr w:type="nwCell">
      <w:rPr>
        <w:color w:val="FFFFFF"/>
      </w:rPr>
      <w:tblPr/>
      <w:tcPr>
        <w:tcBorders>
          <w:top w:val="single" w:sz="18" w:space="0" w:color="auto"/>
          <w:left w:val="nil"/>
          <w:bottom w:val="single" w:sz="18" w:space="0" w:color="auto"/>
          <w:right w:val="nil"/>
          <w:insideH w:val="nil"/>
          <w:insideV w:val="nil"/>
          <w:tl2br w:val="nil"/>
          <w:tr2bl w:val="nil"/>
        </w:tcBorders>
      </w:tcPr>
    </w:tblStylePr>
  </w:style>
  <w:style w:type="table" w:styleId="MediumShading2-Accent5">
    <w:name w:val="Medium Shading 2 Accent 5"/>
    <w:basedOn w:val="TableNormal"/>
    <w:uiPriority w:val="64"/>
    <w:tblPr>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l2br w:val="nil"/>
          <w:tr2bl w:val="nil"/>
        </w:tcBorders>
        <w:shd w:val="clear" w:color="auto" w:fill="4BACC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l2br w:val="nil"/>
          <w:tr2bl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l2br w:val="nil"/>
          <w:tr2bl w:val="nil"/>
        </w:tcBorders>
        <w:shd w:val="clear" w:color="auto" w:fill="4BACC6"/>
      </w:tcPr>
    </w:tblStylePr>
    <w:tblStylePr w:type="lastCol">
      <w:rPr>
        <w:b/>
        <w:bCs/>
        <w:color w:val="FFFFFF"/>
      </w:rPr>
      <w:tblPr/>
      <w:tcPr>
        <w:tcBorders>
          <w:top w:val="nil"/>
          <w:left w:val="nil"/>
          <w:bottom w:val="nil"/>
          <w:right w:val="nil"/>
          <w:insideH w:val="nil"/>
          <w:insideV w:val="nil"/>
          <w:tl2br w:val="nil"/>
          <w:tr2bl w:val="nil"/>
        </w:tcBorders>
        <w:shd w:val="clear" w:color="auto" w:fill="4BACC6"/>
      </w:tcPr>
    </w:tblStylePr>
    <w:tblStylePr w:type="band1Vert">
      <w:tblPr/>
      <w:tcPr>
        <w:tcBorders>
          <w:top w:val="nil"/>
          <w:left w:val="nil"/>
          <w:bottom w:val="nil"/>
          <w:right w:val="nil"/>
          <w:insideH w:val="nil"/>
          <w:insideV w:val="nil"/>
          <w:tl2br w:val="nil"/>
          <w:tr2bl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l2br w:val="nil"/>
          <w:tr2bl w:val="nil"/>
        </w:tcBorders>
      </w:tcPr>
    </w:tblStylePr>
    <w:tblStylePr w:type="nwCell">
      <w:rPr>
        <w:color w:val="FFFFFF"/>
      </w:rPr>
      <w:tblPr/>
      <w:tcPr>
        <w:tcBorders>
          <w:top w:val="single" w:sz="18" w:space="0" w:color="auto"/>
          <w:left w:val="nil"/>
          <w:bottom w:val="single" w:sz="18" w:space="0" w:color="auto"/>
          <w:right w:val="nil"/>
          <w:insideH w:val="nil"/>
          <w:insideV w:val="nil"/>
          <w:tl2br w:val="nil"/>
          <w:tr2bl w:val="nil"/>
        </w:tcBorders>
      </w:tcPr>
    </w:tblStylePr>
  </w:style>
  <w:style w:type="table" w:styleId="MediumShading2-Accent6">
    <w:name w:val="Medium Shading 2 Accent 6"/>
    <w:basedOn w:val="TableNormal"/>
    <w:uiPriority w:val="64"/>
    <w:tblPr>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l2br w:val="nil"/>
          <w:tr2bl w:val="nil"/>
        </w:tcBorders>
        <w:shd w:val="clear" w:color="auto" w:fill="F7964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l2br w:val="nil"/>
          <w:tr2bl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l2br w:val="nil"/>
          <w:tr2bl w:val="nil"/>
        </w:tcBorders>
        <w:shd w:val="clear" w:color="auto" w:fill="F79646"/>
      </w:tcPr>
    </w:tblStylePr>
    <w:tblStylePr w:type="lastCol">
      <w:rPr>
        <w:b/>
        <w:bCs/>
        <w:color w:val="FFFFFF"/>
      </w:rPr>
      <w:tblPr/>
      <w:tcPr>
        <w:tcBorders>
          <w:top w:val="nil"/>
          <w:left w:val="nil"/>
          <w:bottom w:val="nil"/>
          <w:right w:val="nil"/>
          <w:insideH w:val="nil"/>
          <w:insideV w:val="nil"/>
          <w:tl2br w:val="nil"/>
          <w:tr2bl w:val="nil"/>
        </w:tcBorders>
        <w:shd w:val="clear" w:color="auto" w:fill="F79646"/>
      </w:tcPr>
    </w:tblStylePr>
    <w:tblStylePr w:type="band1Vert">
      <w:tblPr/>
      <w:tcPr>
        <w:tcBorders>
          <w:top w:val="nil"/>
          <w:left w:val="nil"/>
          <w:bottom w:val="nil"/>
          <w:right w:val="nil"/>
          <w:insideH w:val="nil"/>
          <w:insideV w:val="nil"/>
          <w:tl2br w:val="nil"/>
          <w:tr2bl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l2br w:val="nil"/>
          <w:tr2bl w:val="nil"/>
        </w:tcBorders>
      </w:tcPr>
    </w:tblStylePr>
    <w:tblStylePr w:type="nwCell">
      <w:rPr>
        <w:color w:val="FFFFFF"/>
      </w:rPr>
      <w:tblPr/>
      <w:tcPr>
        <w:tcBorders>
          <w:top w:val="single" w:sz="18" w:space="0" w:color="auto"/>
          <w:left w:val="nil"/>
          <w:bottom w:val="single" w:sz="18" w:space="0" w:color="auto"/>
          <w:right w:val="nil"/>
          <w:insideH w:val="nil"/>
          <w:insideV w:val="nil"/>
          <w:tl2br w:val="nil"/>
          <w:tr2bl w:val="nil"/>
        </w:tcBorders>
      </w:tcPr>
    </w:tblStylePr>
  </w:style>
  <w:style w:type="table" w:styleId="MediumList1-Accent2">
    <w:name w:val="Medium List 1 Accent 2"/>
    <w:basedOn w:val="TableNormal"/>
    <w:uiPriority w:val="65"/>
    <w:rPr>
      <w:color w:val="000000"/>
    </w:rPr>
    <w:tblPr>
      <w:tblBorders>
        <w:top w:val="single" w:sz="8" w:space="0" w:color="C0504D"/>
        <w:bottom w:val="single" w:sz="8" w:space="0" w:color="C0504D"/>
      </w:tblBorders>
    </w:tblPr>
    <w:tblStylePr w:type="firstRow">
      <w:rPr>
        <w:rFonts w:cs="Helv"/>
      </w:rPr>
      <w:tblPr/>
      <w:tcPr>
        <w:tcBorders>
          <w:top w:val="nil"/>
          <w:left w:val="nil"/>
          <w:bottom w:val="single" w:sz="8" w:space="0" w:color="C0504D"/>
          <w:right w:val="nil"/>
          <w:insideH w:val="nil"/>
          <w:insideV w:val="nil"/>
          <w:tl2br w:val="nil"/>
          <w:tr2bl w:val="nil"/>
        </w:tcBorders>
      </w:tcPr>
    </w:tblStylePr>
    <w:tblStylePr w:type="lastRow">
      <w:rPr>
        <w:b/>
        <w:bCs/>
        <w:color w:val="1F497D"/>
      </w:rPr>
      <w:tblPr/>
      <w:tcPr>
        <w:tcBorders>
          <w:top w:val="single" w:sz="8" w:space="0" w:color="C0504D"/>
          <w:left w:val="nil"/>
          <w:bottom w:val="single" w:sz="8" w:space="0" w:color="C0504D"/>
          <w:right w:val="nil"/>
          <w:insideH w:val="nil"/>
          <w:insideV w:val="nil"/>
          <w:tl2br w:val="nil"/>
          <w:tr2bl w:val="nil"/>
        </w:tcBorders>
      </w:tcPr>
    </w:tblStylePr>
    <w:tblStylePr w:type="firstCol">
      <w:rPr>
        <w:b/>
        <w:bCs/>
      </w:rPr>
    </w:tblStylePr>
    <w:tblStylePr w:type="lastCol">
      <w:rPr>
        <w:b/>
        <w:bCs/>
      </w:rPr>
      <w:tblPr/>
      <w:tcPr>
        <w:tcBorders>
          <w:top w:val="single" w:sz="8" w:space="0" w:color="C0504D"/>
          <w:left w:val="nil"/>
          <w:bottom w:val="single" w:sz="8" w:space="0" w:color="C0504D"/>
          <w:right w:val="nil"/>
          <w:insideH w:val="nil"/>
          <w:insideV w:val="nil"/>
          <w:tl2br w:val="nil"/>
          <w:tr2bl w:val="nil"/>
        </w:tcBorders>
      </w:tcPr>
    </w:tblStylePr>
    <w:tblStylePr w:type="band1Vert">
      <w:tblPr/>
      <w:tcPr>
        <w:shd w:val="clear" w:color="auto" w:fill="EFD3D2"/>
      </w:tcPr>
    </w:tblStylePr>
    <w:tblStylePr w:type="band1Horz">
      <w:tblPr/>
      <w:tcPr>
        <w:shd w:val="clear" w:color="auto" w:fill="EFD3D2"/>
      </w:tcPr>
    </w:tblStylePr>
  </w:style>
  <w:style w:type="table" w:styleId="MediumList1-Accent3">
    <w:name w:val="Medium List 1 Accent 3"/>
    <w:basedOn w:val="TableNormal"/>
    <w:uiPriority w:val="65"/>
    <w:rPr>
      <w:color w:val="000000"/>
    </w:rPr>
    <w:tblPr>
      <w:tblBorders>
        <w:top w:val="single" w:sz="8" w:space="0" w:color="9BBB59"/>
        <w:bottom w:val="single" w:sz="8" w:space="0" w:color="9BBB59"/>
      </w:tblBorders>
    </w:tblPr>
    <w:tblStylePr w:type="firstRow">
      <w:rPr>
        <w:rFonts w:cs="Helv"/>
      </w:rPr>
      <w:tblPr/>
      <w:tcPr>
        <w:tcBorders>
          <w:top w:val="nil"/>
          <w:left w:val="nil"/>
          <w:bottom w:val="single" w:sz="8" w:space="0" w:color="9BBB59"/>
          <w:right w:val="nil"/>
          <w:insideH w:val="nil"/>
          <w:insideV w:val="nil"/>
          <w:tl2br w:val="nil"/>
          <w:tr2bl w:val="nil"/>
        </w:tcBorders>
      </w:tcPr>
    </w:tblStylePr>
    <w:tblStylePr w:type="lastRow">
      <w:rPr>
        <w:b/>
        <w:bCs/>
        <w:color w:val="1F497D"/>
      </w:rPr>
      <w:tblPr/>
      <w:tcPr>
        <w:tcBorders>
          <w:top w:val="single" w:sz="8" w:space="0" w:color="9BBB59"/>
          <w:left w:val="nil"/>
          <w:bottom w:val="single" w:sz="8" w:space="0" w:color="9BBB59"/>
          <w:right w:val="nil"/>
          <w:insideH w:val="nil"/>
          <w:insideV w:val="nil"/>
          <w:tl2br w:val="nil"/>
          <w:tr2bl w:val="nil"/>
        </w:tcBorders>
      </w:tcPr>
    </w:tblStylePr>
    <w:tblStylePr w:type="firstCol">
      <w:rPr>
        <w:b/>
        <w:bCs/>
      </w:rPr>
    </w:tblStylePr>
    <w:tblStylePr w:type="lastCol">
      <w:rPr>
        <w:b/>
        <w:bCs/>
      </w:rPr>
      <w:tblPr/>
      <w:tcPr>
        <w:tcBorders>
          <w:top w:val="single" w:sz="8" w:space="0" w:color="9BBB59"/>
          <w:left w:val="nil"/>
          <w:bottom w:val="single" w:sz="8" w:space="0" w:color="9BBB59"/>
          <w:right w:val="nil"/>
          <w:insideH w:val="nil"/>
          <w:insideV w:val="nil"/>
          <w:tl2br w:val="nil"/>
          <w:tr2bl w:val="nil"/>
        </w:tcBorders>
      </w:tcPr>
    </w:tblStylePr>
    <w:tblStylePr w:type="band1Vert">
      <w:tblPr/>
      <w:tcPr>
        <w:shd w:val="clear" w:color="auto" w:fill="E6EED5"/>
      </w:tcPr>
    </w:tblStylePr>
    <w:tblStylePr w:type="band1Horz">
      <w:tblPr/>
      <w:tcPr>
        <w:shd w:val="clear" w:color="auto" w:fill="E6EED5"/>
      </w:tcPr>
    </w:tblStylePr>
  </w:style>
  <w:style w:type="table" w:styleId="MediumList1-Accent4">
    <w:name w:val="Medium List 1 Accent 4"/>
    <w:basedOn w:val="TableNormal"/>
    <w:uiPriority w:val="65"/>
    <w:rPr>
      <w:color w:val="000000"/>
    </w:rPr>
    <w:tblPr>
      <w:tblBorders>
        <w:top w:val="single" w:sz="8" w:space="0" w:color="8064A2"/>
        <w:bottom w:val="single" w:sz="8" w:space="0" w:color="8064A2"/>
      </w:tblBorders>
    </w:tblPr>
    <w:tblStylePr w:type="firstRow">
      <w:rPr>
        <w:rFonts w:cs="Helv"/>
      </w:rPr>
      <w:tblPr/>
      <w:tcPr>
        <w:tcBorders>
          <w:top w:val="nil"/>
          <w:left w:val="nil"/>
          <w:bottom w:val="single" w:sz="8" w:space="0" w:color="8064A2"/>
          <w:right w:val="nil"/>
          <w:insideH w:val="nil"/>
          <w:insideV w:val="nil"/>
          <w:tl2br w:val="nil"/>
          <w:tr2bl w:val="nil"/>
        </w:tcBorders>
      </w:tcPr>
    </w:tblStylePr>
    <w:tblStylePr w:type="lastRow">
      <w:rPr>
        <w:b/>
        <w:bCs/>
        <w:color w:val="1F497D"/>
      </w:rPr>
      <w:tblPr/>
      <w:tcPr>
        <w:tcBorders>
          <w:top w:val="single" w:sz="8" w:space="0" w:color="8064A2"/>
          <w:left w:val="nil"/>
          <w:bottom w:val="single" w:sz="8" w:space="0" w:color="8064A2"/>
          <w:right w:val="nil"/>
          <w:insideH w:val="nil"/>
          <w:insideV w:val="nil"/>
          <w:tl2br w:val="nil"/>
          <w:tr2bl w:val="nil"/>
        </w:tcBorders>
      </w:tcPr>
    </w:tblStylePr>
    <w:tblStylePr w:type="firstCol">
      <w:rPr>
        <w:b/>
        <w:bCs/>
      </w:rPr>
    </w:tblStylePr>
    <w:tblStylePr w:type="lastCol">
      <w:rPr>
        <w:b/>
        <w:bCs/>
      </w:rPr>
      <w:tblPr/>
      <w:tcPr>
        <w:tcBorders>
          <w:top w:val="single" w:sz="8" w:space="0" w:color="8064A2"/>
          <w:left w:val="nil"/>
          <w:bottom w:val="single" w:sz="8" w:space="0" w:color="8064A2"/>
          <w:right w:val="nil"/>
          <w:insideH w:val="nil"/>
          <w:insideV w:val="nil"/>
          <w:tl2br w:val="nil"/>
          <w:tr2bl w:val="nil"/>
        </w:tcBorders>
      </w:tcPr>
    </w:tblStylePr>
    <w:tblStylePr w:type="band1Vert">
      <w:tblPr/>
      <w:tcPr>
        <w:shd w:val="clear" w:color="auto" w:fill="DFD8E8"/>
      </w:tcPr>
    </w:tblStylePr>
    <w:tblStylePr w:type="band1Horz">
      <w:tblPr/>
      <w:tcPr>
        <w:shd w:val="clear" w:color="auto" w:fill="DFD8E8"/>
      </w:tcPr>
    </w:tblStylePr>
  </w:style>
  <w:style w:type="table" w:styleId="MediumList1-Accent5">
    <w:name w:val="Medium List 1 Accent 5"/>
    <w:basedOn w:val="TableNormal"/>
    <w:uiPriority w:val="65"/>
    <w:rPr>
      <w:color w:val="000000"/>
    </w:rPr>
    <w:tblPr>
      <w:tblBorders>
        <w:top w:val="single" w:sz="8" w:space="0" w:color="4BACC6"/>
        <w:bottom w:val="single" w:sz="8" w:space="0" w:color="4BACC6"/>
      </w:tblBorders>
    </w:tblPr>
    <w:tblStylePr w:type="firstRow">
      <w:rPr>
        <w:rFonts w:cs="Helv"/>
      </w:rPr>
      <w:tblPr/>
      <w:tcPr>
        <w:tcBorders>
          <w:top w:val="nil"/>
          <w:left w:val="nil"/>
          <w:bottom w:val="single" w:sz="8" w:space="0" w:color="4BACC6"/>
          <w:right w:val="nil"/>
          <w:insideH w:val="nil"/>
          <w:insideV w:val="nil"/>
          <w:tl2br w:val="nil"/>
          <w:tr2bl w:val="nil"/>
        </w:tcBorders>
      </w:tcPr>
    </w:tblStylePr>
    <w:tblStylePr w:type="lastRow">
      <w:rPr>
        <w:b/>
        <w:bCs/>
        <w:color w:val="1F497D"/>
      </w:rPr>
      <w:tblPr/>
      <w:tcPr>
        <w:tcBorders>
          <w:top w:val="single" w:sz="8" w:space="0" w:color="4BACC6"/>
          <w:left w:val="nil"/>
          <w:bottom w:val="single" w:sz="8" w:space="0" w:color="4BACC6"/>
          <w:right w:val="nil"/>
          <w:insideH w:val="nil"/>
          <w:insideV w:val="nil"/>
          <w:tl2br w:val="nil"/>
          <w:tr2bl w:val="nil"/>
        </w:tcBorders>
      </w:tcPr>
    </w:tblStylePr>
    <w:tblStylePr w:type="firstCol">
      <w:rPr>
        <w:b/>
        <w:bCs/>
      </w:rPr>
    </w:tblStylePr>
    <w:tblStylePr w:type="lastCol">
      <w:rPr>
        <w:b/>
        <w:bCs/>
      </w:rPr>
      <w:tblPr/>
      <w:tcPr>
        <w:tcBorders>
          <w:top w:val="single" w:sz="8" w:space="0" w:color="4BACC6"/>
          <w:left w:val="nil"/>
          <w:bottom w:val="single" w:sz="8" w:space="0" w:color="4BACC6"/>
          <w:right w:val="nil"/>
          <w:insideH w:val="nil"/>
          <w:insideV w:val="nil"/>
          <w:tl2br w:val="nil"/>
          <w:tr2bl w:val="nil"/>
        </w:tcBorders>
      </w:tcPr>
    </w:tblStylePr>
    <w:tblStylePr w:type="band1Vert">
      <w:tblPr/>
      <w:tcPr>
        <w:shd w:val="clear" w:color="auto" w:fill="D2EAF1"/>
      </w:tcPr>
    </w:tblStylePr>
    <w:tblStylePr w:type="band1Horz">
      <w:tblPr/>
      <w:tcPr>
        <w:shd w:val="clear" w:color="auto" w:fill="D2EAF1"/>
      </w:tcPr>
    </w:tblStylePr>
  </w:style>
  <w:style w:type="table" w:styleId="MediumList1-Accent6">
    <w:name w:val="Medium List 1 Accent 6"/>
    <w:basedOn w:val="TableNormal"/>
    <w:uiPriority w:val="65"/>
    <w:rPr>
      <w:color w:val="000000"/>
    </w:rPr>
    <w:tblPr>
      <w:tblBorders>
        <w:top w:val="single" w:sz="8" w:space="0" w:color="F79646"/>
        <w:bottom w:val="single" w:sz="8" w:space="0" w:color="F79646"/>
      </w:tblBorders>
    </w:tblPr>
    <w:tblStylePr w:type="firstRow">
      <w:rPr>
        <w:rFonts w:cs="Helv"/>
      </w:rPr>
      <w:tblPr/>
      <w:tcPr>
        <w:tcBorders>
          <w:top w:val="nil"/>
          <w:left w:val="nil"/>
          <w:bottom w:val="single" w:sz="8" w:space="0" w:color="F79646"/>
          <w:right w:val="nil"/>
          <w:insideH w:val="nil"/>
          <w:insideV w:val="nil"/>
          <w:tl2br w:val="nil"/>
          <w:tr2bl w:val="nil"/>
        </w:tcBorders>
      </w:tcPr>
    </w:tblStylePr>
    <w:tblStylePr w:type="lastRow">
      <w:rPr>
        <w:b/>
        <w:bCs/>
        <w:color w:val="1F497D"/>
      </w:rPr>
      <w:tblPr/>
      <w:tcPr>
        <w:tcBorders>
          <w:top w:val="single" w:sz="8" w:space="0" w:color="F79646"/>
          <w:left w:val="nil"/>
          <w:bottom w:val="single" w:sz="8" w:space="0" w:color="F79646"/>
          <w:right w:val="nil"/>
          <w:insideH w:val="nil"/>
          <w:insideV w:val="nil"/>
          <w:tl2br w:val="nil"/>
          <w:tr2bl w:val="nil"/>
        </w:tcBorders>
      </w:tcPr>
    </w:tblStylePr>
    <w:tblStylePr w:type="firstCol">
      <w:rPr>
        <w:b/>
        <w:bCs/>
      </w:rPr>
    </w:tblStylePr>
    <w:tblStylePr w:type="lastCol">
      <w:rPr>
        <w:b/>
        <w:bCs/>
      </w:rPr>
      <w:tblPr/>
      <w:tcPr>
        <w:tcBorders>
          <w:top w:val="single" w:sz="8" w:space="0" w:color="F79646"/>
          <w:left w:val="nil"/>
          <w:bottom w:val="single" w:sz="8" w:space="0" w:color="F79646"/>
          <w:right w:val="nil"/>
          <w:insideH w:val="nil"/>
          <w:insideV w:val="nil"/>
          <w:tl2br w:val="nil"/>
          <w:tr2bl w:val="nil"/>
        </w:tcBorders>
      </w:tcPr>
    </w:tblStylePr>
    <w:tblStylePr w:type="band1Vert">
      <w:tblPr/>
      <w:tcPr>
        <w:shd w:val="clear" w:color="auto" w:fill="FDE4D0"/>
      </w:tcPr>
    </w:tblStylePr>
    <w:tblStylePr w:type="band1Horz">
      <w:tblPr/>
      <w:tcPr>
        <w:shd w:val="clear" w:color="auto" w:fill="FDE4D0"/>
      </w:tcPr>
    </w:tblStylePr>
  </w:style>
  <w:style w:type="table" w:styleId="MediumList2-Accent1">
    <w:name w:val="Medium List 2 Accent 1"/>
    <w:basedOn w:val="TableNormal"/>
    <w:uiPriority w:val="66"/>
    <w:rPr>
      <w:rFonts w:ascii="SimSun" w:eastAsia="Courier New" w:hAnsi="SimSun"/>
      <w:color w:val="000000"/>
    </w:rPr>
    <w:tblPr>
      <w:tblBorders>
        <w:top w:val="single" w:sz="8" w:space="0" w:color="4F81BD"/>
        <w:left w:val="single" w:sz="8" w:space="0" w:color="4F81BD"/>
        <w:bottom w:val="single" w:sz="8" w:space="0" w:color="4F81BD"/>
        <w:right w:val="single" w:sz="8" w:space="0" w:color="4F81BD"/>
      </w:tblBorders>
    </w:tblPr>
    <w:tblStylePr w:type="firstRow">
      <w:rPr>
        <w:sz w:val="24"/>
        <w:szCs w:val="24"/>
      </w:rPr>
      <w:tblPr/>
      <w:tcPr>
        <w:tcBorders>
          <w:top w:val="nil"/>
          <w:left w:val="nil"/>
          <w:bottom w:val="single" w:sz="24" w:space="0" w:color="4F81BD"/>
          <w:right w:val="nil"/>
          <w:insideH w:val="nil"/>
          <w:insideV w:val="nil"/>
          <w:tl2br w:val="nil"/>
          <w:tr2bl w:val="nil"/>
        </w:tcBorders>
        <w:shd w:val="clear" w:color="auto" w:fill="FFFFFF"/>
      </w:tcPr>
    </w:tblStylePr>
    <w:tblStylePr w:type="lastRow">
      <w:tblPr/>
      <w:tcPr>
        <w:tcBorders>
          <w:top w:val="single" w:sz="8" w:space="0" w:color="4F81BD"/>
          <w:left w:val="nil"/>
          <w:bottom w:val="nil"/>
          <w:right w:val="nil"/>
          <w:insideH w:val="nil"/>
          <w:insideV w:val="nil"/>
          <w:tl2br w:val="nil"/>
          <w:tr2bl w:val="nil"/>
        </w:tcBorders>
        <w:shd w:val="clear" w:color="auto" w:fill="FFFFFF"/>
      </w:tcPr>
    </w:tblStylePr>
    <w:tblStylePr w:type="firstCol">
      <w:tblPr/>
      <w:tcPr>
        <w:tcBorders>
          <w:top w:val="nil"/>
          <w:left w:val="nil"/>
          <w:bottom w:val="nil"/>
          <w:right w:val="single" w:sz="8" w:space="0" w:color="4F81BD"/>
          <w:insideH w:val="nil"/>
          <w:insideV w:val="nil"/>
          <w:tl2br w:val="nil"/>
          <w:tr2bl w:val="nil"/>
        </w:tcBorders>
        <w:shd w:val="clear" w:color="auto" w:fill="FFFFFF"/>
      </w:tcPr>
    </w:tblStylePr>
    <w:tblStylePr w:type="lastCol">
      <w:tblPr/>
      <w:tcPr>
        <w:tcBorders>
          <w:top w:val="nil"/>
          <w:left w:val="single" w:sz="8" w:space="0" w:color="4F81BD"/>
          <w:bottom w:val="nil"/>
          <w:right w:val="nil"/>
          <w:insideH w:val="nil"/>
          <w:insideV w:val="nil"/>
          <w:tl2br w:val="nil"/>
          <w:tr2bl w:val="nil"/>
        </w:tcBorders>
        <w:shd w:val="clear" w:color="auto" w:fill="FFFFFF"/>
      </w:tc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nwCell">
      <w:tblPr/>
      <w:tcPr>
        <w:shd w:val="clear" w:color="auto" w:fill="FFFFFF"/>
      </w:tcPr>
    </w:tblStylePr>
    <w:tblStylePr w:type="swCell">
      <w:tblPr/>
      <w:tcPr>
        <w:tcBorders>
          <w:top w:val="nil"/>
          <w:left w:val="nil"/>
          <w:bottom w:val="nil"/>
          <w:right w:val="nil"/>
          <w:insideH w:val="nil"/>
          <w:insideV w:val="nil"/>
          <w:tl2br w:val="nil"/>
          <w:tr2bl w:val="nil"/>
        </w:tcBorders>
      </w:tcPr>
    </w:tblStylePr>
  </w:style>
  <w:style w:type="table" w:styleId="MediumList2-Accent2">
    <w:name w:val="Medium List 2 Accent 2"/>
    <w:basedOn w:val="TableNormal"/>
    <w:uiPriority w:val="66"/>
    <w:rPr>
      <w:rFonts w:ascii="SimSun" w:eastAsia="Courier New" w:hAnsi="SimSun"/>
      <w:color w:val="000000"/>
    </w:rPr>
    <w:tblPr>
      <w:tblBorders>
        <w:top w:val="single" w:sz="8" w:space="0" w:color="C0504D"/>
        <w:left w:val="single" w:sz="8" w:space="0" w:color="C0504D"/>
        <w:bottom w:val="single" w:sz="8" w:space="0" w:color="C0504D"/>
        <w:right w:val="single" w:sz="8" w:space="0" w:color="C0504D"/>
      </w:tblBorders>
    </w:tblPr>
    <w:tblStylePr w:type="firstRow">
      <w:rPr>
        <w:sz w:val="24"/>
        <w:szCs w:val="24"/>
      </w:rPr>
      <w:tblPr/>
      <w:tcPr>
        <w:tcBorders>
          <w:top w:val="nil"/>
          <w:left w:val="nil"/>
          <w:bottom w:val="single" w:sz="24" w:space="0" w:color="C0504D"/>
          <w:right w:val="nil"/>
          <w:insideH w:val="nil"/>
          <w:insideV w:val="nil"/>
          <w:tl2br w:val="nil"/>
          <w:tr2bl w:val="nil"/>
        </w:tcBorders>
        <w:shd w:val="clear" w:color="auto" w:fill="FFFFFF"/>
      </w:tcPr>
    </w:tblStylePr>
    <w:tblStylePr w:type="lastRow">
      <w:tblPr/>
      <w:tcPr>
        <w:tcBorders>
          <w:top w:val="single" w:sz="8" w:space="0" w:color="C0504D"/>
          <w:left w:val="nil"/>
          <w:bottom w:val="nil"/>
          <w:right w:val="nil"/>
          <w:insideH w:val="nil"/>
          <w:insideV w:val="nil"/>
          <w:tl2br w:val="nil"/>
          <w:tr2bl w:val="nil"/>
        </w:tcBorders>
        <w:shd w:val="clear" w:color="auto" w:fill="FFFFFF"/>
      </w:tcPr>
    </w:tblStylePr>
    <w:tblStylePr w:type="firstCol">
      <w:tblPr/>
      <w:tcPr>
        <w:tcBorders>
          <w:top w:val="nil"/>
          <w:left w:val="nil"/>
          <w:bottom w:val="nil"/>
          <w:right w:val="single" w:sz="8" w:space="0" w:color="C0504D"/>
          <w:insideH w:val="nil"/>
          <w:insideV w:val="nil"/>
          <w:tl2br w:val="nil"/>
          <w:tr2bl w:val="nil"/>
        </w:tcBorders>
        <w:shd w:val="clear" w:color="auto" w:fill="FFFFFF"/>
      </w:tcPr>
    </w:tblStylePr>
    <w:tblStylePr w:type="lastCol">
      <w:tblPr/>
      <w:tcPr>
        <w:tcBorders>
          <w:top w:val="nil"/>
          <w:left w:val="single" w:sz="8" w:space="0" w:color="C0504D"/>
          <w:bottom w:val="nil"/>
          <w:right w:val="nil"/>
          <w:insideH w:val="nil"/>
          <w:insideV w:val="nil"/>
          <w:tl2br w:val="nil"/>
          <w:tr2bl w:val="nil"/>
        </w:tcBorders>
        <w:shd w:val="clear" w:color="auto" w:fill="FFFFFF"/>
      </w:tcPr>
    </w:tblStylePr>
    <w:tblStylePr w:type="band1Vert">
      <w:tblPr/>
      <w:tcPr>
        <w:tcBorders>
          <w:top w:val="nil"/>
          <w:left w:val="nil"/>
          <w:bottom w:val="nil"/>
          <w:right w:val="nil"/>
          <w:insideH w:val="nil"/>
          <w:insideV w:val="nil"/>
          <w:tl2br w:val="nil"/>
          <w:tr2bl w:val="nil"/>
        </w:tcBorders>
        <w:shd w:val="clear" w:color="auto" w:fill="EFD3D2"/>
      </w:tcPr>
    </w:tblStylePr>
    <w:tblStylePr w:type="band1Horz">
      <w:tblPr/>
      <w:tcPr>
        <w:tcBorders>
          <w:top w:val="nil"/>
          <w:left w:val="nil"/>
          <w:bottom w:val="nil"/>
          <w:right w:val="nil"/>
          <w:insideH w:val="nil"/>
          <w:insideV w:val="nil"/>
          <w:tl2br w:val="nil"/>
          <w:tr2bl w:val="nil"/>
        </w:tcBorders>
        <w:shd w:val="clear" w:color="auto" w:fill="EFD3D2"/>
      </w:tcPr>
    </w:tblStylePr>
    <w:tblStylePr w:type="nwCell">
      <w:tblPr/>
      <w:tcPr>
        <w:shd w:val="clear" w:color="auto" w:fill="FFFFFF"/>
      </w:tcPr>
    </w:tblStylePr>
    <w:tblStylePr w:type="swCell">
      <w:tblPr/>
      <w:tcPr>
        <w:tcBorders>
          <w:top w:val="nil"/>
          <w:left w:val="nil"/>
          <w:bottom w:val="nil"/>
          <w:right w:val="nil"/>
          <w:insideH w:val="nil"/>
          <w:insideV w:val="nil"/>
          <w:tl2br w:val="nil"/>
          <w:tr2bl w:val="nil"/>
        </w:tcBorders>
      </w:tcPr>
    </w:tblStylePr>
  </w:style>
  <w:style w:type="table" w:styleId="MediumList2-Accent3">
    <w:name w:val="Medium List 2 Accent 3"/>
    <w:basedOn w:val="TableNormal"/>
    <w:uiPriority w:val="66"/>
    <w:rPr>
      <w:rFonts w:ascii="SimSun" w:eastAsia="Courier New" w:hAnsi="SimSun"/>
      <w:color w:val="000000"/>
    </w:rPr>
    <w:tblPr>
      <w:tblBorders>
        <w:top w:val="single" w:sz="8" w:space="0" w:color="9BBB59"/>
        <w:left w:val="single" w:sz="8" w:space="0" w:color="9BBB59"/>
        <w:bottom w:val="single" w:sz="8" w:space="0" w:color="9BBB59"/>
        <w:right w:val="single" w:sz="8" w:space="0" w:color="9BBB59"/>
      </w:tblBorders>
    </w:tblPr>
    <w:tblStylePr w:type="firstRow">
      <w:rPr>
        <w:sz w:val="24"/>
        <w:szCs w:val="24"/>
      </w:rPr>
      <w:tblPr/>
      <w:tcPr>
        <w:tcBorders>
          <w:top w:val="nil"/>
          <w:left w:val="nil"/>
          <w:bottom w:val="single" w:sz="24" w:space="0" w:color="9BBB59"/>
          <w:right w:val="nil"/>
          <w:insideH w:val="nil"/>
          <w:insideV w:val="nil"/>
          <w:tl2br w:val="nil"/>
          <w:tr2bl w:val="nil"/>
        </w:tcBorders>
        <w:shd w:val="clear" w:color="auto" w:fill="FFFFFF"/>
      </w:tcPr>
    </w:tblStylePr>
    <w:tblStylePr w:type="lastRow">
      <w:tblPr/>
      <w:tcPr>
        <w:tcBorders>
          <w:top w:val="single" w:sz="8" w:space="0" w:color="9BBB59"/>
          <w:left w:val="nil"/>
          <w:bottom w:val="nil"/>
          <w:right w:val="nil"/>
          <w:insideH w:val="nil"/>
          <w:insideV w:val="nil"/>
          <w:tl2br w:val="nil"/>
          <w:tr2bl w:val="nil"/>
        </w:tcBorders>
        <w:shd w:val="clear" w:color="auto" w:fill="FFFFFF"/>
      </w:tcPr>
    </w:tblStylePr>
    <w:tblStylePr w:type="firstCol">
      <w:tblPr/>
      <w:tcPr>
        <w:tcBorders>
          <w:top w:val="nil"/>
          <w:left w:val="nil"/>
          <w:bottom w:val="nil"/>
          <w:right w:val="single" w:sz="8" w:space="0" w:color="9BBB59"/>
          <w:insideH w:val="nil"/>
          <w:insideV w:val="nil"/>
          <w:tl2br w:val="nil"/>
          <w:tr2bl w:val="nil"/>
        </w:tcBorders>
        <w:shd w:val="clear" w:color="auto" w:fill="FFFFFF"/>
      </w:tcPr>
    </w:tblStylePr>
    <w:tblStylePr w:type="lastCol">
      <w:tblPr/>
      <w:tcPr>
        <w:tcBorders>
          <w:top w:val="nil"/>
          <w:left w:val="single" w:sz="8" w:space="0" w:color="9BBB59"/>
          <w:bottom w:val="nil"/>
          <w:right w:val="nil"/>
          <w:insideH w:val="nil"/>
          <w:insideV w:val="nil"/>
          <w:tl2br w:val="nil"/>
          <w:tr2bl w:val="nil"/>
        </w:tcBorders>
        <w:shd w:val="clear" w:color="auto" w:fill="FFFFFF"/>
      </w:tcPr>
    </w:tblStylePr>
    <w:tblStylePr w:type="band1Vert">
      <w:tblPr/>
      <w:tcPr>
        <w:tcBorders>
          <w:top w:val="nil"/>
          <w:left w:val="nil"/>
          <w:bottom w:val="nil"/>
          <w:right w:val="nil"/>
          <w:insideH w:val="nil"/>
          <w:insideV w:val="nil"/>
          <w:tl2br w:val="nil"/>
          <w:tr2bl w:val="nil"/>
        </w:tcBorders>
        <w:shd w:val="clear" w:color="auto" w:fill="E6EED5"/>
      </w:tcPr>
    </w:tblStylePr>
    <w:tblStylePr w:type="band1Horz">
      <w:tblPr/>
      <w:tcPr>
        <w:tcBorders>
          <w:top w:val="nil"/>
          <w:left w:val="nil"/>
          <w:bottom w:val="nil"/>
          <w:right w:val="nil"/>
          <w:insideH w:val="nil"/>
          <w:insideV w:val="nil"/>
          <w:tl2br w:val="nil"/>
          <w:tr2bl w:val="nil"/>
        </w:tcBorders>
        <w:shd w:val="clear" w:color="auto" w:fill="E6EED5"/>
      </w:tcPr>
    </w:tblStylePr>
    <w:tblStylePr w:type="nwCell">
      <w:tblPr/>
      <w:tcPr>
        <w:shd w:val="clear" w:color="auto" w:fill="FFFFFF"/>
      </w:tcPr>
    </w:tblStylePr>
    <w:tblStylePr w:type="swCell">
      <w:tblPr/>
      <w:tcPr>
        <w:tcBorders>
          <w:top w:val="nil"/>
          <w:left w:val="nil"/>
          <w:bottom w:val="nil"/>
          <w:right w:val="nil"/>
          <w:insideH w:val="nil"/>
          <w:insideV w:val="nil"/>
          <w:tl2br w:val="nil"/>
          <w:tr2bl w:val="nil"/>
        </w:tcBorders>
      </w:tcPr>
    </w:tblStylePr>
  </w:style>
  <w:style w:type="table" w:styleId="MediumList2-Accent4">
    <w:name w:val="Medium List 2 Accent 4"/>
    <w:basedOn w:val="TableNormal"/>
    <w:uiPriority w:val="66"/>
    <w:rPr>
      <w:rFonts w:ascii="SimSun" w:eastAsia="Courier New" w:hAnsi="SimSun"/>
      <w:color w:val="000000"/>
    </w:rPr>
    <w:tblPr>
      <w:tblBorders>
        <w:top w:val="single" w:sz="8" w:space="0" w:color="8064A2"/>
        <w:left w:val="single" w:sz="8" w:space="0" w:color="8064A2"/>
        <w:bottom w:val="single" w:sz="8" w:space="0" w:color="8064A2"/>
        <w:right w:val="single" w:sz="8" w:space="0" w:color="8064A2"/>
      </w:tblBorders>
    </w:tblPr>
    <w:tblStylePr w:type="firstRow">
      <w:rPr>
        <w:sz w:val="24"/>
        <w:szCs w:val="24"/>
      </w:rPr>
      <w:tblPr/>
      <w:tcPr>
        <w:tcBorders>
          <w:top w:val="nil"/>
          <w:left w:val="nil"/>
          <w:bottom w:val="single" w:sz="24" w:space="0" w:color="8064A2"/>
          <w:right w:val="nil"/>
          <w:insideH w:val="nil"/>
          <w:insideV w:val="nil"/>
          <w:tl2br w:val="nil"/>
          <w:tr2bl w:val="nil"/>
        </w:tcBorders>
        <w:shd w:val="clear" w:color="auto" w:fill="FFFFFF"/>
      </w:tcPr>
    </w:tblStylePr>
    <w:tblStylePr w:type="lastRow">
      <w:tblPr/>
      <w:tcPr>
        <w:tcBorders>
          <w:top w:val="single" w:sz="8" w:space="0" w:color="8064A2"/>
          <w:left w:val="nil"/>
          <w:bottom w:val="nil"/>
          <w:right w:val="nil"/>
          <w:insideH w:val="nil"/>
          <w:insideV w:val="nil"/>
          <w:tl2br w:val="nil"/>
          <w:tr2bl w:val="nil"/>
        </w:tcBorders>
        <w:shd w:val="clear" w:color="auto" w:fill="FFFFFF"/>
      </w:tcPr>
    </w:tblStylePr>
    <w:tblStylePr w:type="firstCol">
      <w:tblPr/>
      <w:tcPr>
        <w:tcBorders>
          <w:top w:val="nil"/>
          <w:left w:val="nil"/>
          <w:bottom w:val="nil"/>
          <w:right w:val="single" w:sz="8" w:space="0" w:color="8064A2"/>
          <w:insideH w:val="nil"/>
          <w:insideV w:val="nil"/>
          <w:tl2br w:val="nil"/>
          <w:tr2bl w:val="nil"/>
        </w:tcBorders>
        <w:shd w:val="clear" w:color="auto" w:fill="FFFFFF"/>
      </w:tcPr>
    </w:tblStylePr>
    <w:tblStylePr w:type="lastCol">
      <w:tblPr/>
      <w:tcPr>
        <w:tcBorders>
          <w:top w:val="nil"/>
          <w:left w:val="single" w:sz="8" w:space="0" w:color="8064A2"/>
          <w:bottom w:val="nil"/>
          <w:right w:val="nil"/>
          <w:insideH w:val="nil"/>
          <w:insideV w:val="nil"/>
          <w:tl2br w:val="nil"/>
          <w:tr2bl w:val="nil"/>
        </w:tcBorders>
        <w:shd w:val="clear" w:color="auto" w:fill="FFFFFF"/>
      </w:tcPr>
    </w:tblStylePr>
    <w:tblStylePr w:type="band1Vert">
      <w:tblPr/>
      <w:tcPr>
        <w:tcBorders>
          <w:top w:val="nil"/>
          <w:left w:val="nil"/>
          <w:bottom w:val="nil"/>
          <w:right w:val="nil"/>
          <w:insideH w:val="nil"/>
          <w:insideV w:val="nil"/>
          <w:tl2br w:val="nil"/>
          <w:tr2bl w:val="nil"/>
        </w:tcBorders>
        <w:shd w:val="clear" w:color="auto" w:fill="DFD8E8"/>
      </w:tcPr>
    </w:tblStylePr>
    <w:tblStylePr w:type="band1Horz">
      <w:tblPr/>
      <w:tcPr>
        <w:tcBorders>
          <w:top w:val="nil"/>
          <w:left w:val="nil"/>
          <w:bottom w:val="nil"/>
          <w:right w:val="nil"/>
          <w:insideH w:val="nil"/>
          <w:insideV w:val="nil"/>
          <w:tl2br w:val="nil"/>
          <w:tr2bl w:val="nil"/>
        </w:tcBorders>
        <w:shd w:val="clear" w:color="auto" w:fill="DFD8E8"/>
      </w:tcPr>
    </w:tblStylePr>
    <w:tblStylePr w:type="nwCell">
      <w:tblPr/>
      <w:tcPr>
        <w:shd w:val="clear" w:color="auto" w:fill="FFFFFF"/>
      </w:tcPr>
    </w:tblStylePr>
    <w:tblStylePr w:type="swCell">
      <w:tblPr/>
      <w:tcPr>
        <w:tcBorders>
          <w:top w:val="nil"/>
          <w:left w:val="nil"/>
          <w:bottom w:val="nil"/>
          <w:right w:val="nil"/>
          <w:insideH w:val="nil"/>
          <w:insideV w:val="nil"/>
          <w:tl2br w:val="nil"/>
          <w:tr2bl w:val="nil"/>
        </w:tcBorders>
      </w:tcPr>
    </w:tblStylePr>
  </w:style>
  <w:style w:type="table" w:styleId="MediumList2-Accent5">
    <w:name w:val="Medium List 2 Accent 5"/>
    <w:basedOn w:val="TableNormal"/>
    <w:uiPriority w:val="66"/>
    <w:rPr>
      <w:rFonts w:ascii="SimSun" w:eastAsia="Courier New" w:hAnsi="SimSun"/>
      <w:color w:val="000000"/>
    </w:rPr>
    <w:tblPr>
      <w:tblBorders>
        <w:top w:val="single" w:sz="8" w:space="0" w:color="4BACC6"/>
        <w:left w:val="single" w:sz="8" w:space="0" w:color="4BACC6"/>
        <w:bottom w:val="single" w:sz="8" w:space="0" w:color="4BACC6"/>
        <w:right w:val="single" w:sz="8" w:space="0" w:color="4BACC6"/>
      </w:tblBorders>
    </w:tblPr>
    <w:tblStylePr w:type="firstRow">
      <w:rPr>
        <w:sz w:val="24"/>
        <w:szCs w:val="24"/>
      </w:rPr>
      <w:tblPr/>
      <w:tcPr>
        <w:tcBorders>
          <w:top w:val="nil"/>
          <w:left w:val="nil"/>
          <w:bottom w:val="single" w:sz="24" w:space="0" w:color="4BACC6"/>
          <w:right w:val="nil"/>
          <w:insideH w:val="nil"/>
          <w:insideV w:val="nil"/>
          <w:tl2br w:val="nil"/>
          <w:tr2bl w:val="nil"/>
        </w:tcBorders>
        <w:shd w:val="clear" w:color="auto" w:fill="FFFFFF"/>
      </w:tcPr>
    </w:tblStylePr>
    <w:tblStylePr w:type="lastRow">
      <w:tblPr/>
      <w:tcPr>
        <w:tcBorders>
          <w:top w:val="single" w:sz="8" w:space="0" w:color="4BACC6"/>
          <w:left w:val="nil"/>
          <w:bottom w:val="nil"/>
          <w:right w:val="nil"/>
          <w:insideH w:val="nil"/>
          <w:insideV w:val="nil"/>
          <w:tl2br w:val="nil"/>
          <w:tr2bl w:val="nil"/>
        </w:tcBorders>
        <w:shd w:val="clear" w:color="auto" w:fill="FFFFFF"/>
      </w:tcPr>
    </w:tblStylePr>
    <w:tblStylePr w:type="firstCol">
      <w:tblPr/>
      <w:tcPr>
        <w:tcBorders>
          <w:top w:val="nil"/>
          <w:left w:val="nil"/>
          <w:bottom w:val="nil"/>
          <w:right w:val="single" w:sz="8" w:space="0" w:color="4BACC6"/>
          <w:insideH w:val="nil"/>
          <w:insideV w:val="nil"/>
          <w:tl2br w:val="nil"/>
          <w:tr2bl w:val="nil"/>
        </w:tcBorders>
        <w:shd w:val="clear" w:color="auto" w:fill="FFFFFF"/>
      </w:tcPr>
    </w:tblStylePr>
    <w:tblStylePr w:type="lastCol">
      <w:tblPr/>
      <w:tcPr>
        <w:tcBorders>
          <w:top w:val="nil"/>
          <w:left w:val="single" w:sz="8" w:space="0" w:color="4BACC6"/>
          <w:bottom w:val="nil"/>
          <w:right w:val="nil"/>
          <w:insideH w:val="nil"/>
          <w:insideV w:val="nil"/>
          <w:tl2br w:val="nil"/>
          <w:tr2bl w:val="nil"/>
        </w:tcBorders>
        <w:shd w:val="clear" w:color="auto" w:fill="FFFFFF"/>
      </w:tcPr>
    </w:tblStylePr>
    <w:tblStylePr w:type="band1Vert">
      <w:tblPr/>
      <w:tcPr>
        <w:tcBorders>
          <w:top w:val="nil"/>
          <w:left w:val="nil"/>
          <w:bottom w:val="nil"/>
          <w:right w:val="nil"/>
          <w:insideH w:val="nil"/>
          <w:insideV w:val="nil"/>
          <w:tl2br w:val="nil"/>
          <w:tr2bl w:val="nil"/>
        </w:tcBorders>
        <w:shd w:val="clear" w:color="auto" w:fill="D2EAF1"/>
      </w:tcPr>
    </w:tblStylePr>
    <w:tblStylePr w:type="band1Horz">
      <w:tblPr/>
      <w:tcPr>
        <w:tcBorders>
          <w:top w:val="nil"/>
          <w:left w:val="nil"/>
          <w:bottom w:val="nil"/>
          <w:right w:val="nil"/>
          <w:insideH w:val="nil"/>
          <w:insideV w:val="nil"/>
          <w:tl2br w:val="nil"/>
          <w:tr2bl w:val="nil"/>
        </w:tcBorders>
        <w:shd w:val="clear" w:color="auto" w:fill="D2EAF1"/>
      </w:tcPr>
    </w:tblStylePr>
    <w:tblStylePr w:type="nwCell">
      <w:tblPr/>
      <w:tcPr>
        <w:shd w:val="clear" w:color="auto" w:fill="FFFFFF"/>
      </w:tcPr>
    </w:tblStylePr>
    <w:tblStylePr w:type="swCell">
      <w:tblPr/>
      <w:tcPr>
        <w:tcBorders>
          <w:top w:val="nil"/>
          <w:left w:val="nil"/>
          <w:bottom w:val="nil"/>
          <w:right w:val="nil"/>
          <w:insideH w:val="nil"/>
          <w:insideV w:val="nil"/>
          <w:tl2br w:val="nil"/>
          <w:tr2bl w:val="nil"/>
        </w:tcBorders>
      </w:tcPr>
    </w:tblStylePr>
  </w:style>
  <w:style w:type="table" w:styleId="MediumList2-Accent6">
    <w:name w:val="Medium List 2 Accent 6"/>
    <w:basedOn w:val="TableNormal"/>
    <w:uiPriority w:val="66"/>
    <w:rPr>
      <w:rFonts w:ascii="SimSun" w:eastAsia="Courier New" w:hAnsi="SimSun"/>
      <w:color w:val="000000"/>
    </w:rPr>
    <w:tblPr>
      <w:tblBorders>
        <w:top w:val="single" w:sz="8" w:space="0" w:color="F79646"/>
        <w:left w:val="single" w:sz="8" w:space="0" w:color="F79646"/>
        <w:bottom w:val="single" w:sz="8" w:space="0" w:color="F79646"/>
        <w:right w:val="single" w:sz="8" w:space="0" w:color="F79646"/>
      </w:tblBorders>
    </w:tblPr>
    <w:tblStylePr w:type="firstRow">
      <w:rPr>
        <w:sz w:val="24"/>
        <w:szCs w:val="24"/>
      </w:rPr>
      <w:tblPr/>
      <w:tcPr>
        <w:tcBorders>
          <w:top w:val="nil"/>
          <w:left w:val="nil"/>
          <w:bottom w:val="single" w:sz="24" w:space="0" w:color="F79646"/>
          <w:right w:val="nil"/>
          <w:insideH w:val="nil"/>
          <w:insideV w:val="nil"/>
          <w:tl2br w:val="nil"/>
          <w:tr2bl w:val="nil"/>
        </w:tcBorders>
        <w:shd w:val="clear" w:color="auto" w:fill="FFFFFF"/>
      </w:tcPr>
    </w:tblStylePr>
    <w:tblStylePr w:type="lastRow">
      <w:tblPr/>
      <w:tcPr>
        <w:tcBorders>
          <w:top w:val="single" w:sz="8" w:space="0" w:color="F79646"/>
          <w:left w:val="nil"/>
          <w:bottom w:val="nil"/>
          <w:right w:val="nil"/>
          <w:insideH w:val="nil"/>
          <w:insideV w:val="nil"/>
          <w:tl2br w:val="nil"/>
          <w:tr2bl w:val="nil"/>
        </w:tcBorders>
        <w:shd w:val="clear" w:color="auto" w:fill="FFFFFF"/>
      </w:tcPr>
    </w:tblStylePr>
    <w:tblStylePr w:type="firstCol">
      <w:tblPr/>
      <w:tcPr>
        <w:tcBorders>
          <w:top w:val="nil"/>
          <w:left w:val="nil"/>
          <w:bottom w:val="nil"/>
          <w:right w:val="single" w:sz="8" w:space="0" w:color="F79646"/>
          <w:insideH w:val="nil"/>
          <w:insideV w:val="nil"/>
          <w:tl2br w:val="nil"/>
          <w:tr2bl w:val="nil"/>
        </w:tcBorders>
        <w:shd w:val="clear" w:color="auto" w:fill="FFFFFF"/>
      </w:tcPr>
    </w:tblStylePr>
    <w:tblStylePr w:type="lastCol">
      <w:tblPr/>
      <w:tcPr>
        <w:tcBorders>
          <w:top w:val="nil"/>
          <w:left w:val="single" w:sz="8" w:space="0" w:color="F79646"/>
          <w:bottom w:val="nil"/>
          <w:right w:val="nil"/>
          <w:insideH w:val="nil"/>
          <w:insideV w:val="nil"/>
          <w:tl2br w:val="nil"/>
          <w:tr2bl w:val="nil"/>
        </w:tcBorders>
        <w:shd w:val="clear" w:color="auto" w:fill="FFFFFF"/>
      </w:tcPr>
    </w:tblStylePr>
    <w:tblStylePr w:type="band1Vert">
      <w:tblPr/>
      <w:tcPr>
        <w:tcBorders>
          <w:top w:val="nil"/>
          <w:left w:val="nil"/>
          <w:bottom w:val="nil"/>
          <w:right w:val="nil"/>
          <w:insideH w:val="nil"/>
          <w:insideV w:val="nil"/>
          <w:tl2br w:val="nil"/>
          <w:tr2bl w:val="nil"/>
        </w:tcBorders>
        <w:shd w:val="clear" w:color="auto" w:fill="FDE4D0"/>
      </w:tcPr>
    </w:tblStylePr>
    <w:tblStylePr w:type="band1Horz">
      <w:tblPr/>
      <w:tcPr>
        <w:tcBorders>
          <w:top w:val="nil"/>
          <w:left w:val="nil"/>
          <w:bottom w:val="nil"/>
          <w:right w:val="nil"/>
          <w:insideH w:val="nil"/>
          <w:insideV w:val="nil"/>
          <w:tl2br w:val="nil"/>
          <w:tr2bl w:val="nil"/>
        </w:tcBorders>
        <w:shd w:val="clear" w:color="auto" w:fill="FDE4D0"/>
      </w:tcPr>
    </w:tblStylePr>
    <w:tblStylePr w:type="nwCell">
      <w:tblPr/>
      <w:tcPr>
        <w:shd w:val="clear" w:color="auto" w:fill="FFFFFF"/>
      </w:tcPr>
    </w:tblStylePr>
    <w:tblStylePr w:type="swCell">
      <w:tblPr/>
      <w:tcPr>
        <w:tcBorders>
          <w:top w:val="nil"/>
          <w:left w:val="nil"/>
          <w:bottom w:val="nil"/>
          <w:right w:val="nil"/>
          <w:insideH w:val="nil"/>
          <w:insideV w:val="nil"/>
          <w:tl2br w:val="nil"/>
          <w:tr2bl w:val="nil"/>
        </w:tcBorders>
      </w:tcPr>
    </w:tblStylePr>
  </w:style>
  <w:style w:type="table" w:styleId="MediumGrid1-Accent1">
    <w:name w:val="Medium Grid 1 Accent 1"/>
    <w:basedOn w:val="TableNormal"/>
    <w:uiPriority w:val="67"/>
    <w:tblPr>
      <w:tblBorders>
        <w:top w:val="single" w:sz="8" w:space="0" w:color="7BA0CD"/>
        <w:left w:val="single" w:sz="8" w:space="0" w:color="7BA0CD"/>
        <w:bottom w:val="single" w:sz="8" w:space="0" w:color="7BA0CD"/>
        <w:right w:val="single" w:sz="8" w:space="0" w:color="7BA0CD"/>
        <w:insideH w:val="single" w:sz="8" w:space="0" w:color="7BA0CD"/>
        <w:insideV w:val="single" w:sz="8" w:space="0" w:color="7BA0CD"/>
      </w:tblBorders>
    </w:tblPr>
    <w:tcPr>
      <w:shd w:val="clear" w:color="auto" w:fill="D3DFEE"/>
    </w:tcPr>
    <w:tblStylePr w:type="firstRow">
      <w:rPr>
        <w:b/>
        <w:bCs/>
      </w:rPr>
    </w:tblStylePr>
    <w:tblStylePr w:type="lastRow">
      <w:rPr>
        <w:b/>
        <w:bCs/>
      </w:rPr>
      <w:tblPr/>
      <w:tcPr>
        <w:tcBorders>
          <w:top w:val="single" w:sz="18" w:space="0" w:color="7BA0CD"/>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A7BFDE"/>
      </w:tcPr>
    </w:tblStylePr>
    <w:tblStylePr w:type="band1Horz">
      <w:tblPr/>
      <w:tcPr>
        <w:shd w:val="clear" w:color="auto" w:fill="A7BFDE"/>
      </w:tcPr>
    </w:tblStylePr>
  </w:style>
  <w:style w:type="table" w:styleId="MediumGrid1-Accent2">
    <w:name w:val="Medium Grid 1 Accent 2"/>
    <w:basedOn w:val="TableNormal"/>
    <w:uiPriority w:val="67"/>
    <w:tblPr>
      <w:tblBorders>
        <w:top w:val="single" w:sz="8" w:space="0" w:color="CF7B79"/>
        <w:left w:val="single" w:sz="8" w:space="0" w:color="CF7B79"/>
        <w:bottom w:val="single" w:sz="8" w:space="0" w:color="CF7B79"/>
        <w:right w:val="single" w:sz="8" w:space="0" w:color="CF7B79"/>
        <w:insideH w:val="single" w:sz="8" w:space="0" w:color="CF7B79"/>
        <w:insideV w:val="single" w:sz="8" w:space="0" w:color="CF7B79"/>
      </w:tblBorders>
    </w:tblPr>
    <w:tcPr>
      <w:shd w:val="clear" w:color="auto" w:fill="EFD3D2"/>
    </w:tcPr>
    <w:tblStylePr w:type="firstRow">
      <w:rPr>
        <w:b/>
        <w:bCs/>
      </w:rPr>
    </w:tblStylePr>
    <w:tblStylePr w:type="lastRow">
      <w:rPr>
        <w:b/>
        <w:bCs/>
      </w:rPr>
      <w:tblPr/>
      <w:tcPr>
        <w:tcBorders>
          <w:top w:val="single" w:sz="18" w:space="0" w:color="CF7B79"/>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DFA7A6"/>
      </w:tcPr>
    </w:tblStylePr>
    <w:tblStylePr w:type="band1Horz">
      <w:tblPr/>
      <w:tcPr>
        <w:shd w:val="clear" w:color="auto" w:fill="DFA7A6"/>
      </w:tcPr>
    </w:tblStylePr>
  </w:style>
  <w:style w:type="table" w:styleId="MediumGrid1-Accent3">
    <w:name w:val="Medium Grid 1 Accent 3"/>
    <w:basedOn w:val="TableNormal"/>
    <w:uiPriority w:val="67"/>
    <w:tblPr>
      <w:tblBorders>
        <w:top w:val="single" w:sz="8" w:space="0" w:color="B3CC82"/>
        <w:left w:val="single" w:sz="8" w:space="0" w:color="B3CC82"/>
        <w:bottom w:val="single" w:sz="8" w:space="0" w:color="B3CC82"/>
        <w:right w:val="single" w:sz="8" w:space="0" w:color="B3CC82"/>
        <w:insideH w:val="single" w:sz="8" w:space="0" w:color="B3CC82"/>
        <w:insideV w:val="single" w:sz="8" w:space="0" w:color="B3CC82"/>
      </w:tblBorders>
    </w:tblPr>
    <w:tcPr>
      <w:shd w:val="clear" w:color="auto" w:fill="E6EED5"/>
    </w:tcPr>
    <w:tblStylePr w:type="firstRow">
      <w:rPr>
        <w:b/>
        <w:bCs/>
      </w:rPr>
    </w:tblStylePr>
    <w:tblStylePr w:type="lastRow">
      <w:rPr>
        <w:b/>
        <w:bCs/>
      </w:rPr>
      <w:tblPr/>
      <w:tcPr>
        <w:tcBorders>
          <w:top w:val="single" w:sz="18" w:space="0" w:color="B3CC82"/>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CDDDAC"/>
      </w:tcPr>
    </w:tblStylePr>
    <w:tblStylePr w:type="band1Horz">
      <w:tblPr/>
      <w:tcPr>
        <w:shd w:val="clear" w:color="auto" w:fill="CDDDAC"/>
      </w:tcPr>
    </w:tblStylePr>
  </w:style>
  <w:style w:type="table" w:styleId="MediumGrid1-Accent4">
    <w:name w:val="Medium Grid 1 Accent 4"/>
    <w:basedOn w:val="TableNormal"/>
    <w:uiPriority w:val="67"/>
    <w:tblPr>
      <w:tblBorders>
        <w:top w:val="single" w:sz="8" w:space="0" w:color="9F8AB9"/>
        <w:left w:val="single" w:sz="8" w:space="0" w:color="9F8AB9"/>
        <w:bottom w:val="single" w:sz="8" w:space="0" w:color="9F8AB9"/>
        <w:right w:val="single" w:sz="8" w:space="0" w:color="9F8AB9"/>
        <w:insideH w:val="single" w:sz="8" w:space="0" w:color="9F8AB9"/>
        <w:insideV w:val="single" w:sz="8" w:space="0" w:color="9F8AB9"/>
      </w:tblBorders>
    </w:tblPr>
    <w:tcPr>
      <w:shd w:val="clear" w:color="auto" w:fill="DFD8E8"/>
    </w:tcPr>
    <w:tblStylePr w:type="firstRow">
      <w:rPr>
        <w:b/>
        <w:bCs/>
      </w:rPr>
    </w:tblStylePr>
    <w:tblStylePr w:type="lastRow">
      <w:rPr>
        <w:b/>
        <w:bCs/>
      </w:rPr>
      <w:tblPr/>
      <w:tcPr>
        <w:tcBorders>
          <w:top w:val="single" w:sz="18" w:space="0" w:color="9F8AB9"/>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BFB1D0"/>
      </w:tcPr>
    </w:tblStylePr>
    <w:tblStylePr w:type="band1Horz">
      <w:tblPr/>
      <w:tcPr>
        <w:shd w:val="clear" w:color="auto" w:fill="BFB1D0"/>
      </w:tcPr>
    </w:tblStylePr>
  </w:style>
  <w:style w:type="table" w:styleId="MediumGrid1-Accent5">
    <w:name w:val="Medium Grid 1 Accent 5"/>
    <w:basedOn w:val="TableNormal"/>
    <w:uiPriority w:val="67"/>
    <w:tblPr>
      <w:tblBorders>
        <w:top w:val="single" w:sz="8" w:space="0" w:color="78C0D4"/>
        <w:left w:val="single" w:sz="8" w:space="0" w:color="78C0D4"/>
        <w:bottom w:val="single" w:sz="8" w:space="0" w:color="78C0D4"/>
        <w:right w:val="single" w:sz="8" w:space="0" w:color="78C0D4"/>
        <w:insideH w:val="single" w:sz="8" w:space="0" w:color="78C0D4"/>
        <w:insideV w:val="single" w:sz="8" w:space="0" w:color="78C0D4"/>
      </w:tblBorders>
    </w:tblPr>
    <w:tcPr>
      <w:shd w:val="clear" w:color="auto" w:fill="D2EAF1"/>
    </w:tcPr>
    <w:tblStylePr w:type="firstRow">
      <w:rPr>
        <w:b/>
        <w:bCs/>
      </w:rPr>
    </w:tblStylePr>
    <w:tblStylePr w:type="lastRow">
      <w:rPr>
        <w:b/>
        <w:bCs/>
      </w:rPr>
      <w:tblPr/>
      <w:tcPr>
        <w:tcBorders>
          <w:top w:val="single" w:sz="18" w:space="0" w:color="78C0D4"/>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A5D5E2"/>
      </w:tcPr>
    </w:tblStylePr>
    <w:tblStylePr w:type="band1Horz">
      <w:tblPr/>
      <w:tcPr>
        <w:shd w:val="clear" w:color="auto" w:fill="A5D5E2"/>
      </w:tcPr>
    </w:tblStylePr>
  </w:style>
  <w:style w:type="table" w:styleId="MediumGrid1-Accent6">
    <w:name w:val="Medium Grid 1 Accent 6"/>
    <w:basedOn w:val="TableNormal"/>
    <w:uiPriority w:val="67"/>
    <w:tblPr>
      <w:tblBorders>
        <w:top w:val="single" w:sz="8" w:space="0" w:color="F9B074"/>
        <w:left w:val="single" w:sz="8" w:space="0" w:color="F9B074"/>
        <w:bottom w:val="single" w:sz="8" w:space="0" w:color="F9B074"/>
        <w:right w:val="single" w:sz="8" w:space="0" w:color="F9B074"/>
        <w:insideH w:val="single" w:sz="8" w:space="0" w:color="F9B074"/>
        <w:insideV w:val="single" w:sz="8" w:space="0" w:color="F9B074"/>
      </w:tblBorders>
    </w:tblPr>
    <w:tcPr>
      <w:shd w:val="clear" w:color="auto" w:fill="FDE4D0"/>
    </w:tcPr>
    <w:tblStylePr w:type="firstRow">
      <w:rPr>
        <w:b/>
        <w:bCs/>
      </w:rPr>
    </w:tblStylePr>
    <w:tblStylePr w:type="lastRow">
      <w:rPr>
        <w:b/>
        <w:bCs/>
      </w:rPr>
      <w:tblPr/>
      <w:tcPr>
        <w:tcBorders>
          <w:top w:val="single" w:sz="18" w:space="0" w:color="F9B074"/>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FBCAA2"/>
      </w:tcPr>
    </w:tblStylePr>
    <w:tblStylePr w:type="band1Horz">
      <w:tblPr/>
      <w:tcPr>
        <w:shd w:val="clear" w:color="auto" w:fill="FBCAA2"/>
      </w:tcPr>
    </w:tblStylePr>
  </w:style>
  <w:style w:type="table" w:styleId="MediumGrid2-Accent1">
    <w:name w:val="Medium Grid 2 Accent 1"/>
    <w:basedOn w:val="TableNormal"/>
    <w:uiPriority w:val="68"/>
    <w:rPr>
      <w:rFonts w:ascii="SimSun" w:eastAsia="Courier New" w:hAnsi="SimSun"/>
      <w:color w:val="000000"/>
    </w:rPr>
    <w:tblPr>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cPr>
      <w:shd w:val="clear" w:color="auto" w:fill="D3DFEE"/>
    </w:tcPr>
    <w:tblStylePr w:type="firstRow">
      <w:rPr>
        <w:b/>
        <w:bCs/>
        <w:color w:val="000000"/>
      </w:rPr>
      <w:tblPr/>
      <w:tcPr>
        <w:shd w:val="clear" w:color="auto" w:fill="EDF2F8"/>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color w:val="000000"/>
      </w:rPr>
      <w:tblPr/>
      <w:tcPr>
        <w:tcBorders>
          <w:top w:val="nil"/>
          <w:left w:val="nil"/>
          <w:bottom w:val="nil"/>
          <w:right w:val="nil"/>
          <w:insideH w:val="nil"/>
          <w:insideV w:val="nil"/>
          <w:tl2br w:val="nil"/>
          <w:tr2bl w:val="nil"/>
        </w:tcBorders>
        <w:shd w:val="clear" w:color="auto" w:fill="FFFFFF"/>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BE5F1"/>
      </w:tcPr>
    </w:tblStylePr>
    <w:tblStylePr w:type="band1Vert">
      <w:tblPr/>
      <w:tcPr>
        <w:shd w:val="clear" w:color="auto" w:fill="A7BFDE"/>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7BFDE"/>
      </w:tcPr>
    </w:tblStylePr>
    <w:tblStylePr w:type="nwCell">
      <w:tblPr/>
      <w:tcPr>
        <w:shd w:val="clear" w:color="auto" w:fill="FFFFFF"/>
      </w:tcPr>
    </w:tblStylePr>
  </w:style>
  <w:style w:type="table" w:styleId="MediumGrid2-Accent2">
    <w:name w:val="Medium Grid 2 Accent 2"/>
    <w:basedOn w:val="TableNormal"/>
    <w:uiPriority w:val="68"/>
    <w:rPr>
      <w:rFonts w:ascii="SimSun" w:eastAsia="Courier New" w:hAnsi="SimSun"/>
      <w:color w:val="000000"/>
    </w:rPr>
    <w:tblPr>
      <w:tblBorders>
        <w:top w:val="single" w:sz="8" w:space="0" w:color="C0504D"/>
        <w:left w:val="single" w:sz="8" w:space="0" w:color="C0504D"/>
        <w:bottom w:val="single" w:sz="8" w:space="0" w:color="C0504D"/>
        <w:right w:val="single" w:sz="8" w:space="0" w:color="C0504D"/>
        <w:insideH w:val="single" w:sz="8" w:space="0" w:color="C0504D"/>
        <w:insideV w:val="single" w:sz="8" w:space="0" w:color="C0504D"/>
      </w:tblBorders>
    </w:tblPr>
    <w:tcPr>
      <w:shd w:val="clear" w:color="auto" w:fill="EFD3D2"/>
    </w:tcPr>
    <w:tblStylePr w:type="firstRow">
      <w:rPr>
        <w:b/>
        <w:bCs/>
        <w:color w:val="000000"/>
      </w:rPr>
      <w:tblPr/>
      <w:tcPr>
        <w:shd w:val="clear" w:color="auto" w:fill="F8EDED"/>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color w:val="000000"/>
      </w:rPr>
      <w:tblPr/>
      <w:tcPr>
        <w:tcBorders>
          <w:top w:val="nil"/>
          <w:left w:val="nil"/>
          <w:bottom w:val="nil"/>
          <w:right w:val="nil"/>
          <w:insideH w:val="nil"/>
          <w:insideV w:val="nil"/>
          <w:tl2br w:val="nil"/>
          <w:tr2bl w:val="nil"/>
        </w:tcBorders>
        <w:shd w:val="clear" w:color="auto" w:fill="FFFFFF"/>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F2DBDB"/>
      </w:tcPr>
    </w:tblStylePr>
    <w:tblStylePr w:type="band1Vert">
      <w:tblPr/>
      <w:tcPr>
        <w:shd w:val="clear" w:color="auto" w:fill="DFA7A6"/>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DFA7A6"/>
      </w:tcPr>
    </w:tblStylePr>
    <w:tblStylePr w:type="nwCell">
      <w:tblPr/>
      <w:tcPr>
        <w:shd w:val="clear" w:color="auto" w:fill="FFFFFF"/>
      </w:tcPr>
    </w:tblStylePr>
  </w:style>
  <w:style w:type="table" w:styleId="MediumGrid2-Accent3">
    <w:name w:val="Medium Grid 2 Accent 3"/>
    <w:basedOn w:val="TableNormal"/>
    <w:uiPriority w:val="68"/>
    <w:rPr>
      <w:rFonts w:ascii="SimSun" w:eastAsia="Courier New" w:hAnsi="SimSun"/>
      <w:color w:val="000000"/>
    </w:rPr>
    <w:tblPr>
      <w:tblBorders>
        <w:top w:val="single" w:sz="8" w:space="0" w:color="9BBB59"/>
        <w:left w:val="single" w:sz="8" w:space="0" w:color="9BBB59"/>
        <w:bottom w:val="single" w:sz="8" w:space="0" w:color="9BBB59"/>
        <w:right w:val="single" w:sz="8" w:space="0" w:color="9BBB59"/>
        <w:insideH w:val="single" w:sz="8" w:space="0" w:color="9BBB59"/>
        <w:insideV w:val="single" w:sz="8" w:space="0" w:color="9BBB59"/>
      </w:tblBorders>
    </w:tblPr>
    <w:tcPr>
      <w:shd w:val="clear" w:color="auto" w:fill="E6EED5"/>
    </w:tcPr>
    <w:tblStylePr w:type="firstRow">
      <w:rPr>
        <w:b/>
        <w:bCs/>
        <w:color w:val="000000"/>
      </w:rPr>
      <w:tblPr/>
      <w:tcPr>
        <w:shd w:val="clear" w:color="auto" w:fill="F5F8EE"/>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color w:val="000000"/>
      </w:rPr>
      <w:tblPr/>
      <w:tcPr>
        <w:tcBorders>
          <w:top w:val="nil"/>
          <w:left w:val="nil"/>
          <w:bottom w:val="nil"/>
          <w:right w:val="nil"/>
          <w:insideH w:val="nil"/>
          <w:insideV w:val="nil"/>
          <w:tl2br w:val="nil"/>
          <w:tr2bl w:val="nil"/>
        </w:tcBorders>
        <w:shd w:val="clear" w:color="auto" w:fill="FFFFFF"/>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EAF1DD"/>
      </w:tcPr>
    </w:tblStylePr>
    <w:tblStylePr w:type="band1Vert">
      <w:tblPr/>
      <w:tcPr>
        <w:shd w:val="clear" w:color="auto" w:fill="CDDDAC"/>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CDDDAC"/>
      </w:tcPr>
    </w:tblStylePr>
    <w:tblStylePr w:type="nwCell">
      <w:tblPr/>
      <w:tcPr>
        <w:shd w:val="clear" w:color="auto" w:fill="FFFFFF"/>
      </w:tcPr>
    </w:tblStylePr>
  </w:style>
  <w:style w:type="table" w:styleId="MediumGrid2-Accent4">
    <w:name w:val="Medium Grid 2 Accent 4"/>
    <w:basedOn w:val="TableNormal"/>
    <w:uiPriority w:val="68"/>
    <w:rPr>
      <w:rFonts w:ascii="SimSun" w:eastAsia="Courier New" w:hAnsi="SimSun"/>
      <w:color w:val="000000"/>
    </w:rPr>
    <w:tblPr>
      <w:tblBorders>
        <w:top w:val="single" w:sz="8" w:space="0" w:color="8064A2"/>
        <w:left w:val="single" w:sz="8" w:space="0" w:color="8064A2"/>
        <w:bottom w:val="single" w:sz="8" w:space="0" w:color="8064A2"/>
        <w:right w:val="single" w:sz="8" w:space="0" w:color="8064A2"/>
        <w:insideH w:val="single" w:sz="8" w:space="0" w:color="8064A2"/>
        <w:insideV w:val="single" w:sz="8" w:space="0" w:color="8064A2"/>
      </w:tblBorders>
    </w:tblPr>
    <w:tcPr>
      <w:shd w:val="clear" w:color="auto" w:fill="DFD8E8"/>
    </w:tcPr>
    <w:tblStylePr w:type="firstRow">
      <w:rPr>
        <w:b/>
        <w:bCs/>
        <w:color w:val="000000"/>
      </w:rPr>
      <w:tblPr/>
      <w:tcPr>
        <w:shd w:val="clear" w:color="auto" w:fill="F2EFF6"/>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color w:val="000000"/>
      </w:rPr>
      <w:tblPr/>
      <w:tcPr>
        <w:tcBorders>
          <w:top w:val="nil"/>
          <w:left w:val="nil"/>
          <w:bottom w:val="nil"/>
          <w:right w:val="nil"/>
          <w:insideH w:val="nil"/>
          <w:insideV w:val="nil"/>
          <w:tl2br w:val="nil"/>
          <w:tr2bl w:val="nil"/>
        </w:tcBorders>
        <w:shd w:val="clear" w:color="auto" w:fill="FFFFFF"/>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E5DFEC"/>
      </w:tcPr>
    </w:tblStylePr>
    <w:tblStylePr w:type="band1Vert">
      <w:tblPr/>
      <w:tcPr>
        <w:shd w:val="clear" w:color="auto" w:fill="BFB1D0"/>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BFB1D0"/>
      </w:tcPr>
    </w:tblStylePr>
    <w:tblStylePr w:type="nwCell">
      <w:tblPr/>
      <w:tcPr>
        <w:shd w:val="clear" w:color="auto" w:fill="FFFFFF"/>
      </w:tcPr>
    </w:tblStylePr>
  </w:style>
  <w:style w:type="table" w:styleId="MediumGrid2-Accent5">
    <w:name w:val="Medium Grid 2 Accent 5"/>
    <w:basedOn w:val="TableNormal"/>
    <w:uiPriority w:val="68"/>
    <w:rPr>
      <w:rFonts w:ascii="SimSun" w:eastAsia="Courier New" w:hAnsi="SimSun"/>
      <w:color w:val="000000"/>
    </w:rPr>
    <w:tblPr>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cPr>
      <w:shd w:val="clear" w:color="auto" w:fill="D2EAF1"/>
    </w:tcPr>
    <w:tblStylePr w:type="firstRow">
      <w:rPr>
        <w:b/>
        <w:bCs/>
        <w:color w:val="000000"/>
      </w:rPr>
      <w:tblPr/>
      <w:tcPr>
        <w:shd w:val="clear" w:color="auto" w:fill="EDF6F9"/>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color w:val="000000"/>
      </w:rPr>
      <w:tblPr/>
      <w:tcPr>
        <w:tcBorders>
          <w:top w:val="nil"/>
          <w:left w:val="nil"/>
          <w:bottom w:val="nil"/>
          <w:right w:val="nil"/>
          <w:insideH w:val="nil"/>
          <w:insideV w:val="nil"/>
          <w:tl2br w:val="nil"/>
          <w:tr2bl w:val="nil"/>
        </w:tcBorders>
        <w:shd w:val="clear" w:color="auto" w:fill="FFFFFF"/>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AEEF3"/>
      </w:tcPr>
    </w:tblStylePr>
    <w:tblStylePr w:type="band1Vert">
      <w:tblPr/>
      <w:tcPr>
        <w:shd w:val="clear" w:color="auto" w:fill="A5D5E2"/>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5D5E2"/>
      </w:tcPr>
    </w:tblStylePr>
    <w:tblStylePr w:type="nwCell">
      <w:tblPr/>
      <w:tcPr>
        <w:shd w:val="clear" w:color="auto" w:fill="FFFFFF"/>
      </w:tcPr>
    </w:tblStylePr>
  </w:style>
  <w:style w:type="table" w:styleId="MediumGrid2-Accent6">
    <w:name w:val="Medium Grid 2 Accent 6"/>
    <w:basedOn w:val="TableNormal"/>
    <w:uiPriority w:val="68"/>
    <w:rPr>
      <w:rFonts w:ascii="SimSun" w:eastAsia="Courier New" w:hAnsi="SimSun"/>
      <w:color w:val="000000"/>
    </w:rPr>
    <w:tblPr>
      <w:tblBorders>
        <w:top w:val="single" w:sz="8" w:space="0" w:color="F79646"/>
        <w:left w:val="single" w:sz="8" w:space="0" w:color="F79646"/>
        <w:bottom w:val="single" w:sz="8" w:space="0" w:color="F79646"/>
        <w:right w:val="single" w:sz="8" w:space="0" w:color="F79646"/>
        <w:insideH w:val="single" w:sz="8" w:space="0" w:color="F79646"/>
        <w:insideV w:val="single" w:sz="8" w:space="0" w:color="F79646"/>
      </w:tblBorders>
    </w:tblPr>
    <w:tcPr>
      <w:shd w:val="clear" w:color="auto" w:fill="FDE4D0"/>
    </w:tcPr>
    <w:tblStylePr w:type="firstRow">
      <w:rPr>
        <w:b/>
        <w:bCs/>
        <w:color w:val="000000"/>
      </w:rPr>
      <w:tblPr/>
      <w:tcPr>
        <w:shd w:val="clear" w:color="auto" w:fill="FEF4EC"/>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color w:val="000000"/>
      </w:rPr>
      <w:tblPr/>
      <w:tcPr>
        <w:tcBorders>
          <w:top w:val="nil"/>
          <w:left w:val="nil"/>
          <w:bottom w:val="nil"/>
          <w:right w:val="nil"/>
          <w:insideH w:val="nil"/>
          <w:insideV w:val="nil"/>
          <w:tl2br w:val="nil"/>
          <w:tr2bl w:val="nil"/>
        </w:tcBorders>
        <w:shd w:val="clear" w:color="auto" w:fill="FFFFFF"/>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FDE9D9"/>
      </w:tcPr>
    </w:tblStylePr>
    <w:tblStylePr w:type="band1Vert">
      <w:tblPr/>
      <w:tcPr>
        <w:shd w:val="clear" w:color="auto" w:fill="FBCAA2"/>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FBCAA2"/>
      </w:tcPr>
    </w:tblStylePr>
    <w:tblStylePr w:type="nwCell">
      <w:tblPr/>
      <w:tcPr>
        <w:shd w:val="clear" w:color="auto" w:fill="FFFFFF"/>
      </w:tcPr>
    </w:tblStylePr>
  </w:style>
  <w:style w:type="table" w:styleId="MediumGrid3-Accent1">
    <w:name w:val="Medium Grid 3 Accent 1"/>
    <w:basedOn w:val="TableNormal"/>
    <w:uiPriority w:val="69"/>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auto"/>
          <w:tl2br w:val="nil"/>
          <w:tr2bl w:val="nil"/>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l2br w:val="nil"/>
          <w:tr2bl w:val="nil"/>
        </w:tcBorders>
        <w:shd w:val="clear" w:color="auto" w:fill="4F81BD"/>
      </w:tcPr>
    </w:tblStylePr>
    <w:tblStylePr w:type="firstCol">
      <w:rPr>
        <w:b/>
        <w:bCs/>
        <w:i w:val="0"/>
        <w:iCs w:val="0"/>
        <w:color w:val="FFFFFF"/>
      </w:rPr>
      <w:tblPr/>
      <w:tcPr>
        <w:tcBorders>
          <w:top w:val="nil"/>
          <w:left w:val="single" w:sz="8" w:space="0" w:color="FFFFFF"/>
          <w:bottom w:val="nil"/>
          <w:right w:val="single" w:sz="24" w:space="0" w:color="FFFFFF"/>
          <w:insideH w:val="nil"/>
          <w:insideV w:val="nil"/>
          <w:tl2br w:val="nil"/>
          <w:tr2bl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l2br w:val="nil"/>
          <w:tr2bl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l2br w:val="nil"/>
          <w:tr2bl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l2br w:val="nil"/>
          <w:tr2bl w:val="nil"/>
        </w:tcBorders>
        <w:shd w:val="clear" w:color="auto" w:fill="A7BFDE"/>
      </w:tcPr>
    </w:tblStylePr>
  </w:style>
  <w:style w:type="table" w:styleId="MediumGrid3-Accent2">
    <w:name w:val="Medium Grid 3 Accent 2"/>
    <w:basedOn w:val="TableNormal"/>
    <w:uiPriority w:val="69"/>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EFD3D2"/>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auto"/>
          <w:tl2br w:val="nil"/>
          <w:tr2bl w:val="nil"/>
        </w:tcBorders>
        <w:shd w:val="clear" w:color="auto" w:fill="C0504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l2br w:val="nil"/>
          <w:tr2bl w:val="nil"/>
        </w:tcBorders>
        <w:shd w:val="clear" w:color="auto" w:fill="C0504D"/>
      </w:tcPr>
    </w:tblStylePr>
    <w:tblStylePr w:type="firstCol">
      <w:rPr>
        <w:b/>
        <w:bCs/>
        <w:i w:val="0"/>
        <w:iCs w:val="0"/>
        <w:color w:val="FFFFFF"/>
      </w:rPr>
      <w:tblPr/>
      <w:tcPr>
        <w:tcBorders>
          <w:top w:val="nil"/>
          <w:left w:val="single" w:sz="8" w:space="0" w:color="FFFFFF"/>
          <w:bottom w:val="nil"/>
          <w:right w:val="single" w:sz="24" w:space="0" w:color="FFFFFF"/>
          <w:insideH w:val="nil"/>
          <w:insideV w:val="nil"/>
          <w:tl2br w:val="nil"/>
          <w:tr2bl w:val="nil"/>
        </w:tcBorders>
        <w:shd w:val="clear" w:color="auto" w:fill="C0504D"/>
      </w:tcPr>
    </w:tblStylePr>
    <w:tblStylePr w:type="lastCol">
      <w:rPr>
        <w:b/>
        <w:bCs/>
        <w:i w:val="0"/>
        <w:iCs w:val="0"/>
        <w:color w:val="FFFFFF"/>
      </w:rPr>
      <w:tblPr/>
      <w:tcPr>
        <w:tcBorders>
          <w:top w:val="nil"/>
          <w:left w:val="single" w:sz="24" w:space="0" w:color="FFFFFF"/>
          <w:bottom w:val="nil"/>
          <w:right w:val="nil"/>
          <w:insideH w:val="nil"/>
          <w:insideV w:val="nil"/>
          <w:tl2br w:val="nil"/>
          <w:tr2bl w:val="nil"/>
        </w:tcBorders>
        <w:shd w:val="clear" w:color="auto" w:fill="C0504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l2br w:val="nil"/>
          <w:tr2bl w:val="nil"/>
        </w:tcBorders>
        <w:shd w:val="clear" w:color="auto" w:fill="DFA7A6"/>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l2br w:val="nil"/>
          <w:tr2bl w:val="nil"/>
        </w:tcBorders>
        <w:shd w:val="clear" w:color="auto" w:fill="DFA7A6"/>
      </w:tcPr>
    </w:tblStylePr>
  </w:style>
  <w:style w:type="table" w:styleId="MediumGrid3-Accent3">
    <w:name w:val="Medium Grid 3 Accent 3"/>
    <w:basedOn w:val="TableNormal"/>
    <w:uiPriority w:val="69"/>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E6EED5"/>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auto"/>
          <w:tl2br w:val="nil"/>
          <w:tr2bl w:val="nil"/>
        </w:tcBorders>
        <w:shd w:val="clear" w:color="auto" w:fill="9BBB59"/>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l2br w:val="nil"/>
          <w:tr2bl w:val="nil"/>
        </w:tcBorders>
        <w:shd w:val="clear" w:color="auto" w:fill="9BBB59"/>
      </w:tcPr>
    </w:tblStylePr>
    <w:tblStylePr w:type="firstCol">
      <w:rPr>
        <w:b/>
        <w:bCs/>
        <w:i w:val="0"/>
        <w:iCs w:val="0"/>
        <w:color w:val="FFFFFF"/>
      </w:rPr>
      <w:tblPr/>
      <w:tcPr>
        <w:tcBorders>
          <w:top w:val="nil"/>
          <w:left w:val="single" w:sz="8" w:space="0" w:color="FFFFFF"/>
          <w:bottom w:val="nil"/>
          <w:right w:val="single" w:sz="24" w:space="0" w:color="FFFFFF"/>
          <w:insideH w:val="nil"/>
          <w:insideV w:val="nil"/>
          <w:tl2br w:val="nil"/>
          <w:tr2bl w:val="nil"/>
        </w:tcBorders>
        <w:shd w:val="clear" w:color="auto" w:fill="9BBB59"/>
      </w:tcPr>
    </w:tblStylePr>
    <w:tblStylePr w:type="lastCol">
      <w:rPr>
        <w:b/>
        <w:bCs/>
        <w:i w:val="0"/>
        <w:iCs w:val="0"/>
        <w:color w:val="FFFFFF"/>
      </w:rPr>
      <w:tblPr/>
      <w:tcPr>
        <w:tcBorders>
          <w:top w:val="nil"/>
          <w:left w:val="single" w:sz="24" w:space="0" w:color="FFFFFF"/>
          <w:bottom w:val="nil"/>
          <w:right w:val="nil"/>
          <w:insideH w:val="nil"/>
          <w:insideV w:val="nil"/>
          <w:tl2br w:val="nil"/>
          <w:tr2bl w:val="nil"/>
        </w:tcBorders>
        <w:shd w:val="clear" w:color="auto" w:fill="9BBB59"/>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l2br w:val="nil"/>
          <w:tr2bl w:val="nil"/>
        </w:tcBorders>
        <w:shd w:val="clear" w:color="auto" w:fill="CDDDAC"/>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l2br w:val="nil"/>
          <w:tr2bl w:val="nil"/>
        </w:tcBorders>
        <w:shd w:val="clear" w:color="auto" w:fill="CDDDAC"/>
      </w:tcPr>
    </w:tblStylePr>
  </w:style>
  <w:style w:type="table" w:styleId="MediumGrid3-Accent4">
    <w:name w:val="Medium Grid 3 Accent 4"/>
    <w:basedOn w:val="TableNormal"/>
    <w:uiPriority w:val="69"/>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FD8E8"/>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auto"/>
          <w:tl2br w:val="nil"/>
          <w:tr2bl w:val="nil"/>
        </w:tcBorders>
        <w:shd w:val="clear" w:color="auto" w:fill="8064A2"/>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l2br w:val="nil"/>
          <w:tr2bl w:val="nil"/>
        </w:tcBorders>
        <w:shd w:val="clear" w:color="auto" w:fill="8064A2"/>
      </w:tcPr>
    </w:tblStylePr>
    <w:tblStylePr w:type="firstCol">
      <w:rPr>
        <w:b/>
        <w:bCs/>
        <w:i w:val="0"/>
        <w:iCs w:val="0"/>
        <w:color w:val="FFFFFF"/>
      </w:rPr>
      <w:tblPr/>
      <w:tcPr>
        <w:tcBorders>
          <w:top w:val="nil"/>
          <w:left w:val="single" w:sz="8" w:space="0" w:color="FFFFFF"/>
          <w:bottom w:val="nil"/>
          <w:right w:val="single" w:sz="24" w:space="0" w:color="FFFFFF"/>
          <w:insideH w:val="nil"/>
          <w:insideV w:val="nil"/>
          <w:tl2br w:val="nil"/>
          <w:tr2bl w:val="nil"/>
        </w:tcBorders>
        <w:shd w:val="clear" w:color="auto" w:fill="8064A2"/>
      </w:tcPr>
    </w:tblStylePr>
    <w:tblStylePr w:type="lastCol">
      <w:rPr>
        <w:b/>
        <w:bCs/>
        <w:i w:val="0"/>
        <w:iCs w:val="0"/>
        <w:color w:val="FFFFFF"/>
      </w:rPr>
      <w:tblPr/>
      <w:tcPr>
        <w:tcBorders>
          <w:top w:val="nil"/>
          <w:left w:val="single" w:sz="24" w:space="0" w:color="FFFFFF"/>
          <w:bottom w:val="nil"/>
          <w:right w:val="nil"/>
          <w:insideH w:val="nil"/>
          <w:insideV w:val="nil"/>
          <w:tl2br w:val="nil"/>
          <w:tr2bl w:val="nil"/>
        </w:tcBorders>
        <w:shd w:val="clear" w:color="auto" w:fill="8064A2"/>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l2br w:val="nil"/>
          <w:tr2bl w:val="nil"/>
        </w:tcBorders>
        <w:shd w:val="clear" w:color="auto" w:fill="BFB1D0"/>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l2br w:val="nil"/>
          <w:tr2bl w:val="nil"/>
        </w:tcBorders>
        <w:shd w:val="clear" w:color="auto" w:fill="BFB1D0"/>
      </w:tcPr>
    </w:tblStylePr>
  </w:style>
  <w:style w:type="table" w:styleId="MediumGrid3-Accent5">
    <w:name w:val="Medium Grid 3 Accent 5"/>
    <w:basedOn w:val="TableNormal"/>
    <w:uiPriority w:val="69"/>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2EAF1"/>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auto"/>
          <w:tl2br w:val="nil"/>
          <w:tr2bl w:val="nil"/>
        </w:tcBorders>
        <w:shd w:val="clear" w:color="auto" w:fill="4BACC6"/>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l2br w:val="nil"/>
          <w:tr2bl w:val="nil"/>
        </w:tcBorders>
        <w:shd w:val="clear" w:color="auto" w:fill="4BACC6"/>
      </w:tcPr>
    </w:tblStylePr>
    <w:tblStylePr w:type="firstCol">
      <w:rPr>
        <w:b/>
        <w:bCs/>
        <w:i w:val="0"/>
        <w:iCs w:val="0"/>
        <w:color w:val="FFFFFF"/>
      </w:rPr>
      <w:tblPr/>
      <w:tcPr>
        <w:tcBorders>
          <w:top w:val="nil"/>
          <w:left w:val="single" w:sz="8" w:space="0" w:color="FFFFFF"/>
          <w:bottom w:val="nil"/>
          <w:right w:val="single" w:sz="24" w:space="0" w:color="FFFFFF"/>
          <w:insideH w:val="nil"/>
          <w:insideV w:val="nil"/>
          <w:tl2br w:val="nil"/>
          <w:tr2bl w:val="nil"/>
        </w:tcBorders>
        <w:shd w:val="clear" w:color="auto" w:fill="4BACC6"/>
      </w:tcPr>
    </w:tblStylePr>
    <w:tblStylePr w:type="lastCol">
      <w:rPr>
        <w:b/>
        <w:bCs/>
        <w:i w:val="0"/>
        <w:iCs w:val="0"/>
        <w:color w:val="FFFFFF"/>
      </w:rPr>
      <w:tblPr/>
      <w:tcPr>
        <w:tcBorders>
          <w:top w:val="nil"/>
          <w:left w:val="single" w:sz="24" w:space="0" w:color="FFFFFF"/>
          <w:bottom w:val="nil"/>
          <w:right w:val="nil"/>
          <w:insideH w:val="nil"/>
          <w:insideV w:val="nil"/>
          <w:tl2br w:val="nil"/>
          <w:tr2bl w:val="nil"/>
        </w:tcBorders>
        <w:shd w:val="clear" w:color="auto" w:fill="4BACC6"/>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l2br w:val="nil"/>
          <w:tr2bl w:val="nil"/>
        </w:tcBorders>
        <w:shd w:val="clear" w:color="auto" w:fill="A5D5E2"/>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l2br w:val="nil"/>
          <w:tr2bl w:val="nil"/>
        </w:tcBorders>
        <w:shd w:val="clear" w:color="auto" w:fill="A5D5E2"/>
      </w:tcPr>
    </w:tblStylePr>
  </w:style>
  <w:style w:type="table" w:styleId="MediumGrid3-Accent6">
    <w:name w:val="Medium Grid 3 Accent 6"/>
    <w:basedOn w:val="TableNormal"/>
    <w:uiPriority w:val="69"/>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FDE4D0"/>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auto"/>
          <w:tl2br w:val="nil"/>
          <w:tr2bl w:val="nil"/>
        </w:tcBorders>
        <w:shd w:val="clear" w:color="auto" w:fill="F79646"/>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l2br w:val="nil"/>
          <w:tr2bl w:val="nil"/>
        </w:tcBorders>
        <w:shd w:val="clear" w:color="auto" w:fill="F79646"/>
      </w:tcPr>
    </w:tblStylePr>
    <w:tblStylePr w:type="firstCol">
      <w:rPr>
        <w:b/>
        <w:bCs/>
        <w:i w:val="0"/>
        <w:iCs w:val="0"/>
        <w:color w:val="FFFFFF"/>
      </w:rPr>
      <w:tblPr/>
      <w:tcPr>
        <w:tcBorders>
          <w:top w:val="nil"/>
          <w:left w:val="single" w:sz="8" w:space="0" w:color="FFFFFF"/>
          <w:bottom w:val="nil"/>
          <w:right w:val="single" w:sz="24" w:space="0" w:color="FFFFFF"/>
          <w:insideH w:val="nil"/>
          <w:insideV w:val="nil"/>
          <w:tl2br w:val="nil"/>
          <w:tr2bl w:val="nil"/>
        </w:tcBorders>
        <w:shd w:val="clear" w:color="auto" w:fill="F79646"/>
      </w:tcPr>
    </w:tblStylePr>
    <w:tblStylePr w:type="lastCol">
      <w:rPr>
        <w:b/>
        <w:bCs/>
        <w:i w:val="0"/>
        <w:iCs w:val="0"/>
        <w:color w:val="FFFFFF"/>
      </w:rPr>
      <w:tblPr/>
      <w:tcPr>
        <w:tcBorders>
          <w:top w:val="nil"/>
          <w:left w:val="single" w:sz="24" w:space="0" w:color="FFFFFF"/>
          <w:bottom w:val="nil"/>
          <w:right w:val="nil"/>
          <w:insideH w:val="nil"/>
          <w:insideV w:val="nil"/>
          <w:tl2br w:val="nil"/>
          <w:tr2bl w:val="nil"/>
        </w:tcBorders>
        <w:shd w:val="clear" w:color="auto" w:fill="F79646"/>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l2br w:val="nil"/>
          <w:tr2bl w:val="nil"/>
        </w:tcBorders>
        <w:shd w:val="clear" w:color="auto" w:fill="FBCAA2"/>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l2br w:val="nil"/>
          <w:tr2bl w:val="nil"/>
        </w:tcBorders>
        <w:shd w:val="clear" w:color="auto" w:fill="FBCAA2"/>
      </w:tcPr>
    </w:tblStylePr>
  </w:style>
  <w:style w:type="table" w:styleId="DarkList-Accent1">
    <w:name w:val="Dark List Accent 1"/>
    <w:basedOn w:val="TableNormal"/>
    <w:uiPriority w:val="70"/>
    <w:rPr>
      <w:color w:val="FFFFFF"/>
    </w:rPr>
    <w:tblPr>
      <w:tblStyleRowBandSize w:val="1"/>
      <w:tblStyleColBandSize w:val="1"/>
    </w:tblPr>
    <w:tcPr>
      <w:shd w:val="clear" w:color="auto" w:fill="4F81BD"/>
    </w:tcPr>
    <w:tblStylePr w:type="firstRow">
      <w:rPr>
        <w:b/>
        <w:bCs/>
      </w:rPr>
      <w:tblPr/>
      <w:tcPr>
        <w:tcBorders>
          <w:top w:val="nil"/>
          <w:left w:val="nil"/>
          <w:bottom w:val="single" w:sz="18" w:space="0" w:color="FFFFFF"/>
          <w:right w:val="nil"/>
          <w:insideH w:val="nil"/>
          <w:insideV w:val="nil"/>
          <w:tl2br w:val="nil"/>
          <w:tr2bl w:val="nil"/>
        </w:tcBorders>
        <w:shd w:val="clear" w:color="auto" w:fill="000000"/>
      </w:tcPr>
    </w:tblStylePr>
    <w:tblStylePr w:type="lastRow">
      <w:tblPr/>
      <w:tcPr>
        <w:tcBorders>
          <w:top w:val="single" w:sz="18" w:space="0" w:color="FFFFFF"/>
          <w:left w:val="nil"/>
          <w:bottom w:val="nil"/>
          <w:right w:val="nil"/>
          <w:insideH w:val="nil"/>
          <w:insideV w:val="nil"/>
          <w:tl2br w:val="nil"/>
          <w:tr2bl w:val="nil"/>
        </w:tcBorders>
        <w:shd w:val="clear" w:color="auto" w:fill="243F60"/>
      </w:tcPr>
    </w:tblStylePr>
    <w:tblStylePr w:type="firstCol">
      <w:tblPr/>
      <w:tcPr>
        <w:tcBorders>
          <w:top w:val="nil"/>
          <w:left w:val="nil"/>
          <w:bottom w:val="nil"/>
          <w:right w:val="single" w:sz="18" w:space="0" w:color="FFFFFF"/>
          <w:insideH w:val="nil"/>
          <w:insideV w:val="nil"/>
          <w:tl2br w:val="nil"/>
          <w:tr2bl w:val="nil"/>
        </w:tcBorders>
        <w:shd w:val="clear" w:color="auto" w:fill="365F91"/>
      </w:tcPr>
    </w:tblStylePr>
    <w:tblStylePr w:type="lastCol">
      <w:tblPr/>
      <w:tcPr>
        <w:tcBorders>
          <w:top w:val="nil"/>
          <w:left w:val="single" w:sz="18" w:space="0" w:color="FFFFFF"/>
          <w:bottom w:val="nil"/>
          <w:right w:val="nil"/>
          <w:insideH w:val="nil"/>
          <w:insideV w:val="nil"/>
          <w:tl2br w:val="nil"/>
          <w:tr2bl w:val="nil"/>
        </w:tcBorders>
        <w:shd w:val="clear" w:color="auto" w:fill="365F91"/>
      </w:tcPr>
    </w:tblStylePr>
    <w:tblStylePr w:type="band1Vert">
      <w:tblPr/>
      <w:tcPr>
        <w:tcBorders>
          <w:top w:val="nil"/>
          <w:left w:val="nil"/>
          <w:bottom w:val="nil"/>
          <w:right w:val="nil"/>
          <w:insideH w:val="nil"/>
          <w:insideV w:val="nil"/>
          <w:tl2br w:val="nil"/>
          <w:tr2bl w:val="nil"/>
        </w:tcBorders>
        <w:shd w:val="clear" w:color="auto" w:fill="365F91"/>
      </w:tcPr>
    </w:tblStylePr>
    <w:tblStylePr w:type="band1Horz">
      <w:tblPr/>
      <w:tcPr>
        <w:tcBorders>
          <w:top w:val="nil"/>
          <w:left w:val="nil"/>
          <w:bottom w:val="nil"/>
          <w:right w:val="nil"/>
          <w:insideH w:val="nil"/>
          <w:insideV w:val="nil"/>
          <w:tl2br w:val="nil"/>
          <w:tr2bl w:val="nil"/>
        </w:tcBorders>
        <w:shd w:val="clear" w:color="auto" w:fill="365F91"/>
      </w:tcPr>
    </w:tblStylePr>
  </w:style>
  <w:style w:type="table" w:styleId="DarkList-Accent2">
    <w:name w:val="Dark List Accent 2"/>
    <w:basedOn w:val="TableNormal"/>
    <w:uiPriority w:val="70"/>
    <w:rPr>
      <w:color w:val="FFFFFF"/>
    </w:rPr>
    <w:tblPr>
      <w:tblStyleRowBandSize w:val="1"/>
      <w:tblStyleColBandSize w:val="1"/>
    </w:tblPr>
    <w:tcPr>
      <w:shd w:val="clear" w:color="auto" w:fill="C0504D"/>
    </w:tcPr>
    <w:tblStylePr w:type="firstRow">
      <w:rPr>
        <w:b/>
        <w:bCs/>
      </w:rPr>
      <w:tblPr/>
      <w:tcPr>
        <w:tcBorders>
          <w:top w:val="nil"/>
          <w:left w:val="nil"/>
          <w:bottom w:val="single" w:sz="18" w:space="0" w:color="FFFFFF"/>
          <w:right w:val="nil"/>
          <w:insideH w:val="nil"/>
          <w:insideV w:val="nil"/>
          <w:tl2br w:val="nil"/>
          <w:tr2bl w:val="nil"/>
        </w:tcBorders>
        <w:shd w:val="clear" w:color="auto" w:fill="000000"/>
      </w:tcPr>
    </w:tblStylePr>
    <w:tblStylePr w:type="lastRow">
      <w:tblPr/>
      <w:tcPr>
        <w:tcBorders>
          <w:top w:val="single" w:sz="18" w:space="0" w:color="FFFFFF"/>
          <w:left w:val="nil"/>
          <w:bottom w:val="nil"/>
          <w:right w:val="nil"/>
          <w:insideH w:val="nil"/>
          <w:insideV w:val="nil"/>
          <w:tl2br w:val="nil"/>
          <w:tr2bl w:val="nil"/>
        </w:tcBorders>
        <w:shd w:val="clear" w:color="auto" w:fill="622423"/>
      </w:tcPr>
    </w:tblStylePr>
    <w:tblStylePr w:type="firstCol">
      <w:tblPr/>
      <w:tcPr>
        <w:tcBorders>
          <w:top w:val="nil"/>
          <w:left w:val="nil"/>
          <w:bottom w:val="nil"/>
          <w:right w:val="single" w:sz="18" w:space="0" w:color="FFFFFF"/>
          <w:insideH w:val="nil"/>
          <w:insideV w:val="nil"/>
          <w:tl2br w:val="nil"/>
          <w:tr2bl w:val="nil"/>
        </w:tcBorders>
        <w:shd w:val="clear" w:color="auto" w:fill="943634"/>
      </w:tcPr>
    </w:tblStylePr>
    <w:tblStylePr w:type="lastCol">
      <w:tblPr/>
      <w:tcPr>
        <w:tcBorders>
          <w:top w:val="nil"/>
          <w:left w:val="single" w:sz="18" w:space="0" w:color="FFFFFF"/>
          <w:bottom w:val="nil"/>
          <w:right w:val="nil"/>
          <w:insideH w:val="nil"/>
          <w:insideV w:val="nil"/>
          <w:tl2br w:val="nil"/>
          <w:tr2bl w:val="nil"/>
        </w:tcBorders>
        <w:shd w:val="clear" w:color="auto" w:fill="943634"/>
      </w:tcPr>
    </w:tblStylePr>
    <w:tblStylePr w:type="band1Vert">
      <w:tblPr/>
      <w:tcPr>
        <w:tcBorders>
          <w:top w:val="nil"/>
          <w:left w:val="nil"/>
          <w:bottom w:val="nil"/>
          <w:right w:val="nil"/>
          <w:insideH w:val="nil"/>
          <w:insideV w:val="nil"/>
          <w:tl2br w:val="nil"/>
          <w:tr2bl w:val="nil"/>
        </w:tcBorders>
        <w:shd w:val="clear" w:color="auto" w:fill="943634"/>
      </w:tcPr>
    </w:tblStylePr>
    <w:tblStylePr w:type="band1Horz">
      <w:tblPr/>
      <w:tcPr>
        <w:tcBorders>
          <w:top w:val="nil"/>
          <w:left w:val="nil"/>
          <w:bottom w:val="nil"/>
          <w:right w:val="nil"/>
          <w:insideH w:val="nil"/>
          <w:insideV w:val="nil"/>
          <w:tl2br w:val="nil"/>
          <w:tr2bl w:val="nil"/>
        </w:tcBorders>
        <w:shd w:val="clear" w:color="auto" w:fill="943634"/>
      </w:tcPr>
    </w:tblStylePr>
  </w:style>
  <w:style w:type="table" w:styleId="DarkList-Accent3">
    <w:name w:val="Dark List Accent 3"/>
    <w:basedOn w:val="TableNormal"/>
    <w:uiPriority w:val="70"/>
    <w:rPr>
      <w:color w:val="FFFFFF"/>
    </w:rPr>
    <w:tblPr>
      <w:tblStyleRowBandSize w:val="1"/>
      <w:tblStyleColBandSize w:val="1"/>
    </w:tblPr>
    <w:tcPr>
      <w:shd w:val="clear" w:color="auto" w:fill="9BBB59"/>
    </w:tcPr>
    <w:tblStylePr w:type="firstRow">
      <w:rPr>
        <w:b/>
        <w:bCs/>
      </w:rPr>
      <w:tblPr/>
      <w:tcPr>
        <w:tcBorders>
          <w:top w:val="nil"/>
          <w:left w:val="nil"/>
          <w:bottom w:val="single" w:sz="18" w:space="0" w:color="FFFFFF"/>
          <w:right w:val="nil"/>
          <w:insideH w:val="nil"/>
          <w:insideV w:val="nil"/>
          <w:tl2br w:val="nil"/>
          <w:tr2bl w:val="nil"/>
        </w:tcBorders>
        <w:shd w:val="clear" w:color="auto" w:fill="000000"/>
      </w:tcPr>
    </w:tblStylePr>
    <w:tblStylePr w:type="lastRow">
      <w:tblPr/>
      <w:tcPr>
        <w:tcBorders>
          <w:top w:val="single" w:sz="18" w:space="0" w:color="FFFFFF"/>
          <w:left w:val="nil"/>
          <w:bottom w:val="nil"/>
          <w:right w:val="nil"/>
          <w:insideH w:val="nil"/>
          <w:insideV w:val="nil"/>
          <w:tl2br w:val="nil"/>
          <w:tr2bl w:val="nil"/>
        </w:tcBorders>
        <w:shd w:val="clear" w:color="auto" w:fill="4E6128"/>
      </w:tcPr>
    </w:tblStylePr>
    <w:tblStylePr w:type="firstCol">
      <w:tblPr/>
      <w:tcPr>
        <w:tcBorders>
          <w:top w:val="nil"/>
          <w:left w:val="nil"/>
          <w:bottom w:val="nil"/>
          <w:right w:val="single" w:sz="18" w:space="0" w:color="FFFFFF"/>
          <w:insideH w:val="nil"/>
          <w:insideV w:val="nil"/>
          <w:tl2br w:val="nil"/>
          <w:tr2bl w:val="nil"/>
        </w:tcBorders>
        <w:shd w:val="clear" w:color="auto" w:fill="76923C"/>
      </w:tcPr>
    </w:tblStylePr>
    <w:tblStylePr w:type="lastCol">
      <w:tblPr/>
      <w:tcPr>
        <w:tcBorders>
          <w:top w:val="nil"/>
          <w:left w:val="single" w:sz="18" w:space="0" w:color="FFFFFF"/>
          <w:bottom w:val="nil"/>
          <w:right w:val="nil"/>
          <w:insideH w:val="nil"/>
          <w:insideV w:val="nil"/>
          <w:tl2br w:val="nil"/>
          <w:tr2bl w:val="nil"/>
        </w:tcBorders>
        <w:shd w:val="clear" w:color="auto" w:fill="76923C"/>
      </w:tcPr>
    </w:tblStylePr>
    <w:tblStylePr w:type="band1Vert">
      <w:tblPr/>
      <w:tcPr>
        <w:tcBorders>
          <w:top w:val="nil"/>
          <w:left w:val="nil"/>
          <w:bottom w:val="nil"/>
          <w:right w:val="nil"/>
          <w:insideH w:val="nil"/>
          <w:insideV w:val="nil"/>
          <w:tl2br w:val="nil"/>
          <w:tr2bl w:val="nil"/>
        </w:tcBorders>
        <w:shd w:val="clear" w:color="auto" w:fill="76923C"/>
      </w:tcPr>
    </w:tblStylePr>
    <w:tblStylePr w:type="band1Horz">
      <w:tblPr/>
      <w:tcPr>
        <w:tcBorders>
          <w:top w:val="nil"/>
          <w:left w:val="nil"/>
          <w:bottom w:val="nil"/>
          <w:right w:val="nil"/>
          <w:insideH w:val="nil"/>
          <w:insideV w:val="nil"/>
          <w:tl2br w:val="nil"/>
          <w:tr2bl w:val="nil"/>
        </w:tcBorders>
        <w:shd w:val="clear" w:color="auto" w:fill="76923C"/>
      </w:tcPr>
    </w:tblStylePr>
  </w:style>
  <w:style w:type="table" w:styleId="DarkList-Accent4">
    <w:name w:val="Dark List Accent 4"/>
    <w:basedOn w:val="TableNormal"/>
    <w:uiPriority w:val="70"/>
    <w:rPr>
      <w:color w:val="FFFFFF"/>
    </w:rPr>
    <w:tblPr>
      <w:tblStyleRowBandSize w:val="1"/>
      <w:tblStyleColBandSize w:val="1"/>
    </w:tblPr>
    <w:tcPr>
      <w:shd w:val="clear" w:color="auto" w:fill="8064A2"/>
    </w:tcPr>
    <w:tblStylePr w:type="firstRow">
      <w:rPr>
        <w:b/>
        <w:bCs/>
      </w:rPr>
      <w:tblPr/>
      <w:tcPr>
        <w:tcBorders>
          <w:top w:val="nil"/>
          <w:left w:val="nil"/>
          <w:bottom w:val="single" w:sz="18" w:space="0" w:color="FFFFFF"/>
          <w:right w:val="nil"/>
          <w:insideH w:val="nil"/>
          <w:insideV w:val="nil"/>
          <w:tl2br w:val="nil"/>
          <w:tr2bl w:val="nil"/>
        </w:tcBorders>
        <w:shd w:val="clear" w:color="auto" w:fill="000000"/>
      </w:tcPr>
    </w:tblStylePr>
    <w:tblStylePr w:type="lastRow">
      <w:tblPr/>
      <w:tcPr>
        <w:tcBorders>
          <w:top w:val="single" w:sz="18" w:space="0" w:color="FFFFFF"/>
          <w:left w:val="nil"/>
          <w:bottom w:val="nil"/>
          <w:right w:val="nil"/>
          <w:insideH w:val="nil"/>
          <w:insideV w:val="nil"/>
          <w:tl2br w:val="nil"/>
          <w:tr2bl w:val="nil"/>
        </w:tcBorders>
        <w:shd w:val="clear" w:color="auto" w:fill="3F3151"/>
      </w:tcPr>
    </w:tblStylePr>
    <w:tblStylePr w:type="firstCol">
      <w:tblPr/>
      <w:tcPr>
        <w:tcBorders>
          <w:top w:val="nil"/>
          <w:left w:val="nil"/>
          <w:bottom w:val="nil"/>
          <w:right w:val="single" w:sz="18" w:space="0" w:color="FFFFFF"/>
          <w:insideH w:val="nil"/>
          <w:insideV w:val="nil"/>
          <w:tl2br w:val="nil"/>
          <w:tr2bl w:val="nil"/>
        </w:tcBorders>
        <w:shd w:val="clear" w:color="auto" w:fill="5F497A"/>
      </w:tcPr>
    </w:tblStylePr>
    <w:tblStylePr w:type="lastCol">
      <w:tblPr/>
      <w:tcPr>
        <w:tcBorders>
          <w:top w:val="nil"/>
          <w:left w:val="single" w:sz="18" w:space="0" w:color="FFFFFF"/>
          <w:bottom w:val="nil"/>
          <w:right w:val="nil"/>
          <w:insideH w:val="nil"/>
          <w:insideV w:val="nil"/>
          <w:tl2br w:val="nil"/>
          <w:tr2bl w:val="nil"/>
        </w:tcBorders>
        <w:shd w:val="clear" w:color="auto" w:fill="5F497A"/>
      </w:tcPr>
    </w:tblStylePr>
    <w:tblStylePr w:type="band1Vert">
      <w:tblPr/>
      <w:tcPr>
        <w:tcBorders>
          <w:top w:val="nil"/>
          <w:left w:val="nil"/>
          <w:bottom w:val="nil"/>
          <w:right w:val="nil"/>
          <w:insideH w:val="nil"/>
          <w:insideV w:val="nil"/>
          <w:tl2br w:val="nil"/>
          <w:tr2bl w:val="nil"/>
        </w:tcBorders>
        <w:shd w:val="clear" w:color="auto" w:fill="5F497A"/>
      </w:tcPr>
    </w:tblStylePr>
    <w:tblStylePr w:type="band1Horz">
      <w:tblPr/>
      <w:tcPr>
        <w:tcBorders>
          <w:top w:val="nil"/>
          <w:left w:val="nil"/>
          <w:bottom w:val="nil"/>
          <w:right w:val="nil"/>
          <w:insideH w:val="nil"/>
          <w:insideV w:val="nil"/>
          <w:tl2br w:val="nil"/>
          <w:tr2bl w:val="nil"/>
        </w:tcBorders>
        <w:shd w:val="clear" w:color="auto" w:fill="5F497A"/>
      </w:tcPr>
    </w:tblStylePr>
  </w:style>
  <w:style w:type="table" w:styleId="DarkList-Accent5">
    <w:name w:val="Dark List Accent 5"/>
    <w:basedOn w:val="TableNormal"/>
    <w:uiPriority w:val="70"/>
    <w:rPr>
      <w:color w:val="FFFFFF"/>
    </w:rPr>
    <w:tblPr>
      <w:tblStyleRowBandSize w:val="1"/>
      <w:tblStyleColBandSize w:val="1"/>
    </w:tblPr>
    <w:tcPr>
      <w:shd w:val="clear" w:color="auto" w:fill="4BACC6"/>
    </w:tcPr>
    <w:tblStylePr w:type="firstRow">
      <w:rPr>
        <w:b/>
        <w:bCs/>
      </w:rPr>
      <w:tblPr/>
      <w:tcPr>
        <w:tcBorders>
          <w:top w:val="nil"/>
          <w:left w:val="nil"/>
          <w:bottom w:val="single" w:sz="18" w:space="0" w:color="FFFFFF"/>
          <w:right w:val="nil"/>
          <w:insideH w:val="nil"/>
          <w:insideV w:val="nil"/>
          <w:tl2br w:val="nil"/>
          <w:tr2bl w:val="nil"/>
        </w:tcBorders>
        <w:shd w:val="clear" w:color="auto" w:fill="000000"/>
      </w:tcPr>
    </w:tblStylePr>
    <w:tblStylePr w:type="lastRow">
      <w:tblPr/>
      <w:tcPr>
        <w:tcBorders>
          <w:top w:val="single" w:sz="18" w:space="0" w:color="FFFFFF"/>
          <w:left w:val="nil"/>
          <w:bottom w:val="nil"/>
          <w:right w:val="nil"/>
          <w:insideH w:val="nil"/>
          <w:insideV w:val="nil"/>
          <w:tl2br w:val="nil"/>
          <w:tr2bl w:val="nil"/>
        </w:tcBorders>
        <w:shd w:val="clear" w:color="auto" w:fill="205867"/>
      </w:tcPr>
    </w:tblStylePr>
    <w:tblStylePr w:type="firstCol">
      <w:tblPr/>
      <w:tcPr>
        <w:tcBorders>
          <w:top w:val="nil"/>
          <w:left w:val="nil"/>
          <w:bottom w:val="nil"/>
          <w:right w:val="single" w:sz="18" w:space="0" w:color="FFFFFF"/>
          <w:insideH w:val="nil"/>
          <w:insideV w:val="nil"/>
          <w:tl2br w:val="nil"/>
          <w:tr2bl w:val="nil"/>
        </w:tcBorders>
        <w:shd w:val="clear" w:color="auto" w:fill="31849B"/>
      </w:tcPr>
    </w:tblStylePr>
    <w:tblStylePr w:type="lastCol">
      <w:tblPr/>
      <w:tcPr>
        <w:tcBorders>
          <w:top w:val="nil"/>
          <w:left w:val="single" w:sz="18" w:space="0" w:color="FFFFFF"/>
          <w:bottom w:val="nil"/>
          <w:right w:val="nil"/>
          <w:insideH w:val="nil"/>
          <w:insideV w:val="nil"/>
          <w:tl2br w:val="nil"/>
          <w:tr2bl w:val="nil"/>
        </w:tcBorders>
        <w:shd w:val="clear" w:color="auto" w:fill="31849B"/>
      </w:tcPr>
    </w:tblStylePr>
    <w:tblStylePr w:type="band1Vert">
      <w:tblPr/>
      <w:tcPr>
        <w:tcBorders>
          <w:top w:val="nil"/>
          <w:left w:val="nil"/>
          <w:bottom w:val="nil"/>
          <w:right w:val="nil"/>
          <w:insideH w:val="nil"/>
          <w:insideV w:val="nil"/>
          <w:tl2br w:val="nil"/>
          <w:tr2bl w:val="nil"/>
        </w:tcBorders>
        <w:shd w:val="clear" w:color="auto" w:fill="31849B"/>
      </w:tcPr>
    </w:tblStylePr>
    <w:tblStylePr w:type="band1Horz">
      <w:tblPr/>
      <w:tcPr>
        <w:tcBorders>
          <w:top w:val="nil"/>
          <w:left w:val="nil"/>
          <w:bottom w:val="nil"/>
          <w:right w:val="nil"/>
          <w:insideH w:val="nil"/>
          <w:insideV w:val="nil"/>
          <w:tl2br w:val="nil"/>
          <w:tr2bl w:val="nil"/>
        </w:tcBorders>
        <w:shd w:val="clear" w:color="auto" w:fill="31849B"/>
      </w:tcPr>
    </w:tblStylePr>
  </w:style>
  <w:style w:type="table" w:styleId="DarkList-Accent6">
    <w:name w:val="Dark List Accent 6"/>
    <w:basedOn w:val="TableNormal"/>
    <w:uiPriority w:val="70"/>
    <w:rPr>
      <w:color w:val="FFFFFF"/>
    </w:rPr>
    <w:tblPr>
      <w:tblStyleRowBandSize w:val="1"/>
      <w:tblStyleColBandSize w:val="1"/>
    </w:tblPr>
    <w:tcPr>
      <w:shd w:val="clear" w:color="auto" w:fill="F79646"/>
    </w:tcPr>
    <w:tblStylePr w:type="firstRow">
      <w:rPr>
        <w:b/>
        <w:bCs/>
      </w:rPr>
      <w:tblPr/>
      <w:tcPr>
        <w:tcBorders>
          <w:top w:val="nil"/>
          <w:left w:val="nil"/>
          <w:bottom w:val="single" w:sz="18" w:space="0" w:color="FFFFFF"/>
          <w:right w:val="nil"/>
          <w:insideH w:val="nil"/>
          <w:insideV w:val="nil"/>
          <w:tl2br w:val="nil"/>
          <w:tr2bl w:val="nil"/>
        </w:tcBorders>
        <w:shd w:val="clear" w:color="auto" w:fill="000000"/>
      </w:tcPr>
    </w:tblStylePr>
    <w:tblStylePr w:type="lastRow">
      <w:tblPr/>
      <w:tcPr>
        <w:tcBorders>
          <w:top w:val="single" w:sz="18" w:space="0" w:color="FFFFFF"/>
          <w:left w:val="nil"/>
          <w:bottom w:val="nil"/>
          <w:right w:val="nil"/>
          <w:insideH w:val="nil"/>
          <w:insideV w:val="nil"/>
          <w:tl2br w:val="nil"/>
          <w:tr2bl w:val="nil"/>
        </w:tcBorders>
        <w:shd w:val="clear" w:color="auto" w:fill="974706"/>
      </w:tcPr>
    </w:tblStylePr>
    <w:tblStylePr w:type="firstCol">
      <w:tblPr/>
      <w:tcPr>
        <w:tcBorders>
          <w:top w:val="nil"/>
          <w:left w:val="nil"/>
          <w:bottom w:val="nil"/>
          <w:right w:val="single" w:sz="18" w:space="0" w:color="FFFFFF"/>
          <w:insideH w:val="nil"/>
          <w:insideV w:val="nil"/>
          <w:tl2br w:val="nil"/>
          <w:tr2bl w:val="nil"/>
        </w:tcBorders>
        <w:shd w:val="clear" w:color="auto" w:fill="E36C0A"/>
      </w:tcPr>
    </w:tblStylePr>
    <w:tblStylePr w:type="lastCol">
      <w:tblPr/>
      <w:tcPr>
        <w:tcBorders>
          <w:top w:val="nil"/>
          <w:left w:val="single" w:sz="18" w:space="0" w:color="FFFFFF"/>
          <w:bottom w:val="nil"/>
          <w:right w:val="nil"/>
          <w:insideH w:val="nil"/>
          <w:insideV w:val="nil"/>
          <w:tl2br w:val="nil"/>
          <w:tr2bl w:val="nil"/>
        </w:tcBorders>
        <w:shd w:val="clear" w:color="auto" w:fill="E36C0A"/>
      </w:tcPr>
    </w:tblStylePr>
    <w:tblStylePr w:type="band1Vert">
      <w:tblPr/>
      <w:tcPr>
        <w:tcBorders>
          <w:top w:val="nil"/>
          <w:left w:val="nil"/>
          <w:bottom w:val="nil"/>
          <w:right w:val="nil"/>
          <w:insideH w:val="nil"/>
          <w:insideV w:val="nil"/>
          <w:tl2br w:val="nil"/>
          <w:tr2bl w:val="nil"/>
        </w:tcBorders>
        <w:shd w:val="clear" w:color="auto" w:fill="E36C0A"/>
      </w:tcPr>
    </w:tblStylePr>
    <w:tblStylePr w:type="band1Horz">
      <w:tblPr/>
      <w:tcPr>
        <w:tcBorders>
          <w:top w:val="nil"/>
          <w:left w:val="nil"/>
          <w:bottom w:val="nil"/>
          <w:right w:val="nil"/>
          <w:insideH w:val="nil"/>
          <w:insideV w:val="nil"/>
          <w:tl2br w:val="nil"/>
          <w:tr2bl w:val="nil"/>
        </w:tcBorders>
        <w:shd w:val="clear" w:color="auto" w:fill="E36C0A"/>
      </w:tcPr>
    </w:tblStylePr>
  </w:style>
  <w:style w:type="table" w:styleId="ColorfulShading-Accent1">
    <w:name w:val="Colorful Shading Accent 1"/>
    <w:basedOn w:val="TableNormal"/>
    <w:uiPriority w:val="71"/>
    <w:rPr>
      <w:color w:val="000000"/>
    </w:rPr>
    <w:tblPr>
      <w:tblBorders>
        <w:top w:val="single" w:sz="24" w:space="0" w:color="C0504D"/>
        <w:left w:val="single" w:sz="4" w:space="0" w:color="4F81BD"/>
        <w:bottom w:val="single" w:sz="4" w:space="0" w:color="4F81BD"/>
        <w:right w:val="single" w:sz="4" w:space="0" w:color="4F81BD"/>
        <w:insideH w:val="single" w:sz="4" w:space="0" w:color="FFFFFF"/>
        <w:insideV w:val="single" w:sz="4" w:space="0" w:color="FFFFFF"/>
      </w:tblBorders>
    </w:tblPr>
    <w:tcPr>
      <w:shd w:val="clear" w:color="auto" w:fill="EDF2F8"/>
    </w:tcPr>
    <w:tblStylePr w:type="firstRow">
      <w:rPr>
        <w:b/>
        <w:bCs/>
      </w:rPr>
      <w:tblPr/>
      <w:tcPr>
        <w:tcBorders>
          <w:top w:val="nil"/>
          <w:left w:val="nil"/>
          <w:bottom w:val="single" w:sz="24" w:space="0" w:color="C0504D"/>
          <w:right w:val="nil"/>
          <w:insideH w:val="nil"/>
          <w:insideV w:val="nil"/>
          <w:tl2br w:val="nil"/>
          <w:tr2bl w:val="nil"/>
        </w:tcBorders>
        <w:shd w:val="clear" w:color="auto" w:fill="FFFFFF"/>
      </w:tcPr>
    </w:tblStylePr>
    <w:tblStylePr w:type="lastRow">
      <w:rPr>
        <w:b/>
        <w:bCs/>
        <w:color w:val="FFFFFF"/>
      </w:rPr>
      <w:tblPr/>
      <w:tcPr>
        <w:tcBorders>
          <w:top w:val="single" w:sz="6" w:space="0" w:color="FFFFFF"/>
          <w:left w:val="nil"/>
          <w:bottom w:val="nil"/>
          <w:right w:val="nil"/>
          <w:insideH w:val="nil"/>
          <w:insideV w:val="nil"/>
          <w:tl2br w:val="nil"/>
          <w:tr2bl w:val="nil"/>
        </w:tcBorders>
        <w:shd w:val="clear" w:color="auto" w:fill="2C4C74"/>
      </w:tcPr>
    </w:tblStylePr>
    <w:tblStylePr w:type="firstCol">
      <w:rPr>
        <w:color w:val="FFFFFF"/>
      </w:rPr>
      <w:tblPr/>
      <w:tcPr>
        <w:tcBorders>
          <w:top w:val="nil"/>
          <w:left w:val="nil"/>
          <w:bottom w:val="nil"/>
          <w:right w:val="nil"/>
          <w:insideH w:val="single" w:sz="4" w:space="0" w:color="auto"/>
          <w:insideV w:val="nil"/>
          <w:tl2br w:val="nil"/>
          <w:tr2bl w:val="nil"/>
        </w:tcBorders>
        <w:shd w:val="clear" w:color="auto" w:fill="2C4C74"/>
      </w:tcPr>
    </w:tblStylePr>
    <w:tblStylePr w:type="lastCol">
      <w:rPr>
        <w:color w:val="FFFFFF"/>
      </w:rPr>
      <w:tblPr/>
      <w:tcPr>
        <w:tcBorders>
          <w:top w:val="nil"/>
          <w:left w:val="nil"/>
          <w:bottom w:val="nil"/>
          <w:right w:val="nil"/>
          <w:insideH w:val="nil"/>
          <w:insideV w:val="nil"/>
          <w:tl2br w:val="nil"/>
          <w:tr2bl w:val="nil"/>
        </w:tcBorders>
        <w:shd w:val="clear" w:color="auto" w:fill="2C4C74"/>
      </w:tcPr>
    </w:tblStylePr>
    <w:tblStylePr w:type="band1Vert">
      <w:tblPr/>
      <w:tcPr>
        <w:shd w:val="clear" w:color="auto" w:fill="B8CCE4"/>
      </w:tcPr>
    </w:tblStylePr>
    <w:tblStylePr w:type="band1Horz">
      <w:tblPr/>
      <w:tcPr>
        <w:shd w:val="clear" w:color="auto" w:fill="A7BFDE"/>
      </w:tcPr>
    </w:tblStylePr>
    <w:tblStylePr w:type="neCell">
      <w:rPr>
        <w:color w:val="000000"/>
      </w:rPr>
    </w:tblStylePr>
    <w:tblStylePr w:type="nwCell">
      <w:rPr>
        <w:color w:val="000000"/>
      </w:rPr>
    </w:tblStylePr>
  </w:style>
  <w:style w:type="table" w:styleId="ColorfulShading-Accent2">
    <w:name w:val="Colorful Shading Accent 2"/>
    <w:basedOn w:val="TableNormal"/>
    <w:uiPriority w:val="71"/>
    <w:rPr>
      <w:color w:val="000000"/>
    </w:rPr>
    <w:tblPr>
      <w:tblBorders>
        <w:top w:val="single" w:sz="24" w:space="0" w:color="C0504D"/>
        <w:left w:val="single" w:sz="4" w:space="0" w:color="C0504D"/>
        <w:bottom w:val="single" w:sz="4" w:space="0" w:color="C0504D"/>
        <w:right w:val="single" w:sz="4" w:space="0" w:color="C0504D"/>
        <w:insideH w:val="single" w:sz="4" w:space="0" w:color="FFFFFF"/>
        <w:insideV w:val="single" w:sz="4" w:space="0" w:color="FFFFFF"/>
      </w:tblBorders>
    </w:tblPr>
    <w:tcPr>
      <w:shd w:val="clear" w:color="auto" w:fill="F8EDED"/>
    </w:tcPr>
    <w:tblStylePr w:type="firstRow">
      <w:rPr>
        <w:b/>
        <w:bCs/>
      </w:rPr>
      <w:tblPr/>
      <w:tcPr>
        <w:tcBorders>
          <w:top w:val="nil"/>
          <w:left w:val="nil"/>
          <w:bottom w:val="single" w:sz="24" w:space="0" w:color="C0504D"/>
          <w:right w:val="nil"/>
          <w:insideH w:val="nil"/>
          <w:insideV w:val="nil"/>
          <w:tl2br w:val="nil"/>
          <w:tr2bl w:val="nil"/>
        </w:tcBorders>
        <w:shd w:val="clear" w:color="auto" w:fill="FFFFFF"/>
      </w:tcPr>
    </w:tblStylePr>
    <w:tblStylePr w:type="lastRow">
      <w:rPr>
        <w:b/>
        <w:bCs/>
        <w:color w:val="FFFFFF"/>
      </w:rPr>
      <w:tblPr/>
      <w:tcPr>
        <w:tcBorders>
          <w:top w:val="single" w:sz="6" w:space="0" w:color="FFFFFF"/>
          <w:left w:val="nil"/>
          <w:bottom w:val="nil"/>
          <w:right w:val="nil"/>
          <w:insideH w:val="nil"/>
          <w:insideV w:val="nil"/>
          <w:tl2br w:val="nil"/>
          <w:tr2bl w:val="nil"/>
        </w:tcBorders>
        <w:shd w:val="clear" w:color="auto" w:fill="772C2A"/>
      </w:tcPr>
    </w:tblStylePr>
    <w:tblStylePr w:type="firstCol">
      <w:rPr>
        <w:color w:val="FFFFFF"/>
      </w:rPr>
      <w:tblPr/>
      <w:tcPr>
        <w:tcBorders>
          <w:top w:val="nil"/>
          <w:left w:val="nil"/>
          <w:bottom w:val="nil"/>
          <w:right w:val="nil"/>
          <w:insideH w:val="single" w:sz="4" w:space="0" w:color="auto"/>
          <w:insideV w:val="nil"/>
          <w:tl2br w:val="nil"/>
          <w:tr2bl w:val="nil"/>
        </w:tcBorders>
        <w:shd w:val="clear" w:color="auto" w:fill="772C2A"/>
      </w:tcPr>
    </w:tblStylePr>
    <w:tblStylePr w:type="lastCol">
      <w:rPr>
        <w:color w:val="FFFFFF"/>
      </w:rPr>
      <w:tblPr/>
      <w:tcPr>
        <w:tcBorders>
          <w:top w:val="nil"/>
          <w:left w:val="nil"/>
          <w:bottom w:val="nil"/>
          <w:right w:val="nil"/>
          <w:insideH w:val="nil"/>
          <w:insideV w:val="nil"/>
          <w:tl2br w:val="nil"/>
          <w:tr2bl w:val="nil"/>
        </w:tcBorders>
        <w:shd w:val="clear" w:color="auto" w:fill="772C2A"/>
      </w:tcPr>
    </w:tblStylePr>
    <w:tblStylePr w:type="band1Vert">
      <w:tblPr/>
      <w:tcPr>
        <w:shd w:val="clear" w:color="auto" w:fill="E5B8B7"/>
      </w:tcPr>
    </w:tblStylePr>
    <w:tblStylePr w:type="band1Horz">
      <w:tblPr/>
      <w:tcPr>
        <w:shd w:val="clear" w:color="auto" w:fill="DFA7A6"/>
      </w:tcPr>
    </w:tblStylePr>
    <w:tblStylePr w:type="neCell">
      <w:rPr>
        <w:color w:val="000000"/>
      </w:rPr>
    </w:tblStylePr>
    <w:tblStylePr w:type="nwCell">
      <w:rPr>
        <w:color w:val="000000"/>
      </w:rPr>
    </w:tblStylePr>
  </w:style>
  <w:style w:type="table" w:styleId="ColorfulShading-Accent3">
    <w:name w:val="Colorful Shading Accent 3"/>
    <w:basedOn w:val="TableNormal"/>
    <w:uiPriority w:val="71"/>
    <w:rPr>
      <w:color w:val="000000"/>
    </w:rPr>
    <w:tblPr>
      <w:tblBorders>
        <w:top w:val="single" w:sz="24" w:space="0" w:color="8064A2"/>
        <w:left w:val="single" w:sz="4" w:space="0" w:color="9BBB59"/>
        <w:bottom w:val="single" w:sz="4" w:space="0" w:color="9BBB59"/>
        <w:right w:val="single" w:sz="4" w:space="0" w:color="9BBB59"/>
        <w:insideH w:val="single" w:sz="4" w:space="0" w:color="FFFFFF"/>
        <w:insideV w:val="single" w:sz="4" w:space="0" w:color="FFFFFF"/>
      </w:tblBorders>
    </w:tblPr>
    <w:tcPr>
      <w:shd w:val="clear" w:color="auto" w:fill="F5F8EE"/>
    </w:tcPr>
    <w:tblStylePr w:type="firstRow">
      <w:rPr>
        <w:b/>
        <w:bCs/>
      </w:rPr>
      <w:tblPr/>
      <w:tcPr>
        <w:tcBorders>
          <w:top w:val="nil"/>
          <w:left w:val="nil"/>
          <w:bottom w:val="single" w:sz="24" w:space="0" w:color="8064A2"/>
          <w:right w:val="nil"/>
          <w:insideH w:val="nil"/>
          <w:insideV w:val="nil"/>
          <w:tl2br w:val="nil"/>
          <w:tr2bl w:val="nil"/>
        </w:tcBorders>
        <w:shd w:val="clear" w:color="auto" w:fill="FFFFFF"/>
      </w:tcPr>
    </w:tblStylePr>
    <w:tblStylePr w:type="lastRow">
      <w:rPr>
        <w:b/>
        <w:bCs/>
        <w:color w:val="FFFFFF"/>
      </w:rPr>
      <w:tblPr/>
      <w:tcPr>
        <w:tcBorders>
          <w:top w:val="single" w:sz="6" w:space="0" w:color="FFFFFF"/>
          <w:left w:val="nil"/>
          <w:bottom w:val="nil"/>
          <w:right w:val="nil"/>
          <w:insideH w:val="nil"/>
          <w:insideV w:val="nil"/>
          <w:tl2br w:val="nil"/>
          <w:tr2bl w:val="nil"/>
        </w:tcBorders>
        <w:shd w:val="clear" w:color="auto" w:fill="5E7530"/>
      </w:tcPr>
    </w:tblStylePr>
    <w:tblStylePr w:type="firstCol">
      <w:rPr>
        <w:color w:val="FFFFFF"/>
      </w:rPr>
      <w:tblPr/>
      <w:tcPr>
        <w:tcBorders>
          <w:top w:val="nil"/>
          <w:left w:val="nil"/>
          <w:bottom w:val="nil"/>
          <w:right w:val="nil"/>
          <w:insideH w:val="single" w:sz="4" w:space="0" w:color="auto"/>
          <w:insideV w:val="nil"/>
          <w:tl2br w:val="nil"/>
          <w:tr2bl w:val="nil"/>
        </w:tcBorders>
        <w:shd w:val="clear" w:color="auto" w:fill="5E7530"/>
      </w:tcPr>
    </w:tblStylePr>
    <w:tblStylePr w:type="lastCol">
      <w:rPr>
        <w:color w:val="FFFFFF"/>
      </w:rPr>
      <w:tblPr/>
      <w:tcPr>
        <w:tcBorders>
          <w:top w:val="nil"/>
          <w:left w:val="nil"/>
          <w:bottom w:val="nil"/>
          <w:right w:val="nil"/>
          <w:insideH w:val="nil"/>
          <w:insideV w:val="nil"/>
          <w:tl2br w:val="nil"/>
          <w:tr2bl w:val="nil"/>
        </w:tcBorders>
        <w:shd w:val="clear" w:color="auto" w:fill="5E7530"/>
      </w:tcPr>
    </w:tblStylePr>
    <w:tblStylePr w:type="band1Vert">
      <w:tblPr/>
      <w:tcPr>
        <w:shd w:val="clear" w:color="auto" w:fill="D6E3BC"/>
      </w:tcPr>
    </w:tblStylePr>
    <w:tblStylePr w:type="band1Horz">
      <w:tblPr/>
      <w:tcPr>
        <w:shd w:val="clear" w:color="auto" w:fill="CDDDAC"/>
      </w:tcPr>
    </w:tblStylePr>
  </w:style>
  <w:style w:type="table" w:styleId="ColorfulShading-Accent4">
    <w:name w:val="Colorful Shading Accent 4"/>
    <w:basedOn w:val="TableNormal"/>
    <w:uiPriority w:val="71"/>
    <w:rPr>
      <w:color w:val="000000"/>
    </w:rPr>
    <w:tblPr>
      <w:tblBorders>
        <w:top w:val="single" w:sz="24" w:space="0" w:color="9BBB59"/>
        <w:left w:val="single" w:sz="4" w:space="0" w:color="8064A2"/>
        <w:bottom w:val="single" w:sz="4" w:space="0" w:color="8064A2"/>
        <w:right w:val="single" w:sz="4" w:space="0" w:color="8064A2"/>
        <w:insideH w:val="single" w:sz="4" w:space="0" w:color="FFFFFF"/>
        <w:insideV w:val="single" w:sz="4" w:space="0" w:color="FFFFFF"/>
      </w:tblBorders>
    </w:tblPr>
    <w:tcPr>
      <w:shd w:val="clear" w:color="auto" w:fill="F2EFF6"/>
    </w:tcPr>
    <w:tblStylePr w:type="firstRow">
      <w:rPr>
        <w:b/>
        <w:bCs/>
      </w:rPr>
      <w:tblPr/>
      <w:tcPr>
        <w:tcBorders>
          <w:top w:val="nil"/>
          <w:left w:val="nil"/>
          <w:bottom w:val="single" w:sz="24" w:space="0" w:color="9BBB59"/>
          <w:right w:val="nil"/>
          <w:insideH w:val="nil"/>
          <w:insideV w:val="nil"/>
          <w:tl2br w:val="nil"/>
          <w:tr2bl w:val="nil"/>
        </w:tcBorders>
        <w:shd w:val="clear" w:color="auto" w:fill="FFFFFF"/>
      </w:tcPr>
    </w:tblStylePr>
    <w:tblStylePr w:type="lastRow">
      <w:rPr>
        <w:b/>
        <w:bCs/>
        <w:color w:val="FFFFFF"/>
      </w:rPr>
      <w:tblPr/>
      <w:tcPr>
        <w:tcBorders>
          <w:top w:val="single" w:sz="6" w:space="0" w:color="FFFFFF"/>
          <w:left w:val="nil"/>
          <w:bottom w:val="nil"/>
          <w:right w:val="nil"/>
          <w:insideH w:val="nil"/>
          <w:insideV w:val="nil"/>
          <w:tl2br w:val="nil"/>
          <w:tr2bl w:val="nil"/>
        </w:tcBorders>
        <w:shd w:val="clear" w:color="auto" w:fill="4C3B62"/>
      </w:tcPr>
    </w:tblStylePr>
    <w:tblStylePr w:type="firstCol">
      <w:rPr>
        <w:color w:val="FFFFFF"/>
      </w:rPr>
      <w:tblPr/>
      <w:tcPr>
        <w:tcBorders>
          <w:top w:val="nil"/>
          <w:left w:val="nil"/>
          <w:bottom w:val="nil"/>
          <w:right w:val="nil"/>
          <w:insideH w:val="single" w:sz="4" w:space="0" w:color="auto"/>
          <w:insideV w:val="nil"/>
          <w:tl2br w:val="nil"/>
          <w:tr2bl w:val="nil"/>
        </w:tcBorders>
        <w:shd w:val="clear" w:color="auto" w:fill="4C3B62"/>
      </w:tcPr>
    </w:tblStylePr>
    <w:tblStylePr w:type="lastCol">
      <w:rPr>
        <w:color w:val="FFFFFF"/>
      </w:rPr>
      <w:tblPr/>
      <w:tcPr>
        <w:tcBorders>
          <w:top w:val="nil"/>
          <w:left w:val="nil"/>
          <w:bottom w:val="nil"/>
          <w:right w:val="nil"/>
          <w:insideH w:val="nil"/>
          <w:insideV w:val="nil"/>
          <w:tl2br w:val="nil"/>
          <w:tr2bl w:val="nil"/>
        </w:tcBorders>
        <w:shd w:val="clear" w:color="auto" w:fill="4C3B62"/>
      </w:tcPr>
    </w:tblStylePr>
    <w:tblStylePr w:type="band1Vert">
      <w:tblPr/>
      <w:tcPr>
        <w:shd w:val="clear" w:color="auto" w:fill="CCC0D9"/>
      </w:tcPr>
    </w:tblStylePr>
    <w:tblStylePr w:type="band1Horz">
      <w:tblPr/>
      <w:tcPr>
        <w:shd w:val="clear" w:color="auto" w:fill="BFB1D0"/>
      </w:tcPr>
    </w:tblStylePr>
    <w:tblStylePr w:type="neCell">
      <w:rPr>
        <w:color w:val="000000"/>
      </w:rPr>
    </w:tblStylePr>
    <w:tblStylePr w:type="nwCell">
      <w:rPr>
        <w:color w:val="000000"/>
      </w:rPr>
    </w:tblStylePr>
  </w:style>
  <w:style w:type="table" w:styleId="ColorfulShading-Accent5">
    <w:name w:val="Colorful Shading Accent 5"/>
    <w:basedOn w:val="TableNormal"/>
    <w:uiPriority w:val="71"/>
    <w:rPr>
      <w:color w:val="000000"/>
    </w:rPr>
    <w:tblPr>
      <w:tblBorders>
        <w:top w:val="single" w:sz="24" w:space="0" w:color="F79646"/>
        <w:left w:val="single" w:sz="4" w:space="0" w:color="4BACC6"/>
        <w:bottom w:val="single" w:sz="4" w:space="0" w:color="4BACC6"/>
        <w:right w:val="single" w:sz="4" w:space="0" w:color="4BACC6"/>
        <w:insideH w:val="single" w:sz="4" w:space="0" w:color="FFFFFF"/>
        <w:insideV w:val="single" w:sz="4" w:space="0" w:color="FFFFFF"/>
      </w:tblBorders>
    </w:tblPr>
    <w:tcPr>
      <w:shd w:val="clear" w:color="auto" w:fill="EDF6F9"/>
    </w:tcPr>
    <w:tblStylePr w:type="firstRow">
      <w:rPr>
        <w:b/>
        <w:bCs/>
      </w:rPr>
      <w:tblPr/>
      <w:tcPr>
        <w:tcBorders>
          <w:top w:val="nil"/>
          <w:left w:val="nil"/>
          <w:bottom w:val="single" w:sz="24" w:space="0" w:color="F79646"/>
          <w:right w:val="nil"/>
          <w:insideH w:val="nil"/>
          <w:insideV w:val="nil"/>
          <w:tl2br w:val="nil"/>
          <w:tr2bl w:val="nil"/>
        </w:tcBorders>
        <w:shd w:val="clear" w:color="auto" w:fill="FFFFFF"/>
      </w:tcPr>
    </w:tblStylePr>
    <w:tblStylePr w:type="lastRow">
      <w:rPr>
        <w:b/>
        <w:bCs/>
        <w:color w:val="FFFFFF"/>
      </w:rPr>
      <w:tblPr/>
      <w:tcPr>
        <w:tcBorders>
          <w:top w:val="single" w:sz="6" w:space="0" w:color="FFFFFF"/>
          <w:left w:val="nil"/>
          <w:bottom w:val="nil"/>
          <w:right w:val="nil"/>
          <w:insideH w:val="nil"/>
          <w:insideV w:val="nil"/>
          <w:tl2br w:val="nil"/>
          <w:tr2bl w:val="nil"/>
        </w:tcBorders>
        <w:shd w:val="clear" w:color="auto" w:fill="276A7C"/>
      </w:tcPr>
    </w:tblStylePr>
    <w:tblStylePr w:type="firstCol">
      <w:rPr>
        <w:color w:val="FFFFFF"/>
      </w:rPr>
      <w:tblPr/>
      <w:tcPr>
        <w:tcBorders>
          <w:top w:val="nil"/>
          <w:left w:val="nil"/>
          <w:bottom w:val="nil"/>
          <w:right w:val="nil"/>
          <w:insideH w:val="single" w:sz="4" w:space="0" w:color="auto"/>
          <w:insideV w:val="nil"/>
          <w:tl2br w:val="nil"/>
          <w:tr2bl w:val="nil"/>
        </w:tcBorders>
        <w:shd w:val="clear" w:color="auto" w:fill="276A7C"/>
      </w:tcPr>
    </w:tblStylePr>
    <w:tblStylePr w:type="lastCol">
      <w:rPr>
        <w:color w:val="FFFFFF"/>
      </w:rPr>
      <w:tblPr/>
      <w:tcPr>
        <w:tcBorders>
          <w:top w:val="nil"/>
          <w:left w:val="nil"/>
          <w:bottom w:val="nil"/>
          <w:right w:val="nil"/>
          <w:insideH w:val="nil"/>
          <w:insideV w:val="nil"/>
          <w:tl2br w:val="nil"/>
          <w:tr2bl w:val="nil"/>
        </w:tcBorders>
        <w:shd w:val="clear" w:color="auto" w:fill="276A7C"/>
      </w:tcPr>
    </w:tblStylePr>
    <w:tblStylePr w:type="band1Vert">
      <w:tblPr/>
      <w:tcPr>
        <w:shd w:val="clear" w:color="auto" w:fill="B6DDE8"/>
      </w:tcPr>
    </w:tblStylePr>
    <w:tblStylePr w:type="band1Horz">
      <w:tblPr/>
      <w:tcPr>
        <w:shd w:val="clear" w:color="auto" w:fill="A5D5E2"/>
      </w:tcPr>
    </w:tblStylePr>
    <w:tblStylePr w:type="neCell">
      <w:rPr>
        <w:color w:val="000000"/>
      </w:rPr>
    </w:tblStylePr>
    <w:tblStylePr w:type="nwCell">
      <w:rPr>
        <w:color w:val="000000"/>
      </w:rPr>
    </w:tblStylePr>
  </w:style>
  <w:style w:type="table" w:styleId="ColorfulShading-Accent6">
    <w:name w:val="Colorful Shading Accent 6"/>
    <w:basedOn w:val="TableNormal"/>
    <w:uiPriority w:val="71"/>
    <w:rPr>
      <w:color w:val="000000"/>
    </w:rPr>
    <w:tblPr>
      <w:tblBorders>
        <w:top w:val="single" w:sz="24" w:space="0" w:color="4BACC6"/>
        <w:left w:val="single" w:sz="4" w:space="0" w:color="F79646"/>
        <w:bottom w:val="single" w:sz="4" w:space="0" w:color="F79646"/>
        <w:right w:val="single" w:sz="4" w:space="0" w:color="F79646"/>
        <w:insideH w:val="single" w:sz="4" w:space="0" w:color="FFFFFF"/>
        <w:insideV w:val="single" w:sz="4" w:space="0" w:color="FFFFFF"/>
      </w:tblBorders>
    </w:tblPr>
    <w:tcPr>
      <w:shd w:val="clear" w:color="auto" w:fill="FEF4EC"/>
    </w:tcPr>
    <w:tblStylePr w:type="firstRow">
      <w:rPr>
        <w:b/>
        <w:bCs/>
      </w:rPr>
      <w:tblPr/>
      <w:tcPr>
        <w:tcBorders>
          <w:top w:val="nil"/>
          <w:left w:val="nil"/>
          <w:bottom w:val="single" w:sz="24" w:space="0" w:color="4BACC6"/>
          <w:right w:val="nil"/>
          <w:insideH w:val="nil"/>
          <w:insideV w:val="nil"/>
          <w:tl2br w:val="nil"/>
          <w:tr2bl w:val="nil"/>
        </w:tcBorders>
        <w:shd w:val="clear" w:color="auto" w:fill="FFFFFF"/>
      </w:tcPr>
    </w:tblStylePr>
    <w:tblStylePr w:type="lastRow">
      <w:rPr>
        <w:b/>
        <w:bCs/>
        <w:color w:val="FFFFFF"/>
      </w:rPr>
      <w:tblPr/>
      <w:tcPr>
        <w:tcBorders>
          <w:top w:val="single" w:sz="6" w:space="0" w:color="FFFFFF"/>
          <w:left w:val="nil"/>
          <w:bottom w:val="nil"/>
          <w:right w:val="nil"/>
          <w:insideH w:val="nil"/>
          <w:insideV w:val="nil"/>
          <w:tl2br w:val="nil"/>
          <w:tr2bl w:val="nil"/>
        </w:tcBorders>
        <w:shd w:val="clear" w:color="auto" w:fill="B65608"/>
      </w:tcPr>
    </w:tblStylePr>
    <w:tblStylePr w:type="firstCol">
      <w:rPr>
        <w:color w:val="FFFFFF"/>
      </w:rPr>
      <w:tblPr/>
      <w:tcPr>
        <w:tcBorders>
          <w:top w:val="nil"/>
          <w:left w:val="nil"/>
          <w:bottom w:val="nil"/>
          <w:right w:val="nil"/>
          <w:insideH w:val="single" w:sz="4" w:space="0" w:color="auto"/>
          <w:insideV w:val="nil"/>
          <w:tl2br w:val="nil"/>
          <w:tr2bl w:val="nil"/>
        </w:tcBorders>
        <w:shd w:val="clear" w:color="auto" w:fill="B65608"/>
      </w:tcPr>
    </w:tblStylePr>
    <w:tblStylePr w:type="lastCol">
      <w:rPr>
        <w:color w:val="FFFFFF"/>
      </w:rPr>
      <w:tblPr/>
      <w:tcPr>
        <w:tcBorders>
          <w:top w:val="nil"/>
          <w:left w:val="nil"/>
          <w:bottom w:val="nil"/>
          <w:right w:val="nil"/>
          <w:insideH w:val="nil"/>
          <w:insideV w:val="nil"/>
          <w:tl2br w:val="nil"/>
          <w:tr2bl w:val="nil"/>
        </w:tcBorders>
        <w:shd w:val="clear" w:color="auto" w:fill="B65608"/>
      </w:tcPr>
    </w:tblStylePr>
    <w:tblStylePr w:type="band1Vert">
      <w:tblPr/>
      <w:tcPr>
        <w:shd w:val="clear" w:color="auto" w:fill="FBD4B4"/>
      </w:tcPr>
    </w:tblStylePr>
    <w:tblStylePr w:type="band1Horz">
      <w:tblPr/>
      <w:tcPr>
        <w:shd w:val="clear" w:color="auto" w:fill="FBCAA2"/>
      </w:tcPr>
    </w:tblStylePr>
    <w:tblStylePr w:type="neCell">
      <w:rPr>
        <w:color w:val="000000"/>
      </w:rPr>
    </w:tblStylePr>
    <w:tblStylePr w:type="nwCell">
      <w:rPr>
        <w:color w:val="000000"/>
      </w:rPr>
    </w:tblStylePr>
  </w:style>
  <w:style w:type="table" w:styleId="ColorfulList-Accent1">
    <w:name w:val="Colorful List Accent 1"/>
    <w:basedOn w:val="TableNormal"/>
    <w:uiPriority w:val="72"/>
    <w:rPr>
      <w:color w:val="000000"/>
    </w:rPr>
    <w:tblPr>
      <w:tblStyleRowBandSize w:val="1"/>
      <w:tblStyleColBandSize w:val="1"/>
    </w:tblPr>
    <w:tcPr>
      <w:shd w:val="clear" w:color="auto" w:fill="EDF2F8"/>
    </w:tcPr>
    <w:tblStylePr w:type="firstRow">
      <w:rPr>
        <w:b/>
        <w:bCs/>
        <w:color w:val="FFFFFF"/>
      </w:rPr>
      <w:tblPr/>
      <w:tcPr>
        <w:tcBorders>
          <w:top w:val="nil"/>
          <w:left w:val="nil"/>
          <w:bottom w:val="single" w:sz="12" w:space="0" w:color="FFFFFF"/>
          <w:right w:val="nil"/>
          <w:insideH w:val="nil"/>
          <w:insideV w:val="nil"/>
          <w:tl2br w:val="nil"/>
          <w:tr2bl w:val="nil"/>
        </w:tcBorders>
        <w:shd w:val="clear" w:color="auto" w:fill="9E3A38"/>
      </w:tcPr>
    </w:tblStylePr>
    <w:tblStylePr w:type="lastRow">
      <w:rPr>
        <w:b/>
        <w:bCs/>
        <w:color w:val="9E3A38"/>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shd w:val="clear" w:color="auto" w:fill="DBE5F1"/>
      </w:tcPr>
    </w:tblStylePr>
  </w:style>
  <w:style w:type="table" w:styleId="ColorfulList-Accent2">
    <w:name w:val="Colorful List Accent 2"/>
    <w:basedOn w:val="TableNormal"/>
    <w:uiPriority w:val="72"/>
    <w:rPr>
      <w:color w:val="000000"/>
    </w:rPr>
    <w:tblPr>
      <w:tblStyleRowBandSize w:val="1"/>
      <w:tblStyleColBandSize w:val="1"/>
    </w:tblPr>
    <w:tcPr>
      <w:shd w:val="clear" w:color="auto" w:fill="F8EDED"/>
    </w:tcPr>
    <w:tblStylePr w:type="firstRow">
      <w:rPr>
        <w:b/>
        <w:bCs/>
        <w:color w:val="FFFFFF"/>
      </w:rPr>
      <w:tblPr/>
      <w:tcPr>
        <w:tcBorders>
          <w:top w:val="nil"/>
          <w:left w:val="nil"/>
          <w:bottom w:val="single" w:sz="12" w:space="0" w:color="FFFFFF"/>
          <w:right w:val="nil"/>
          <w:insideH w:val="nil"/>
          <w:insideV w:val="nil"/>
          <w:tl2br w:val="nil"/>
          <w:tr2bl w:val="nil"/>
        </w:tcBorders>
        <w:shd w:val="clear" w:color="auto" w:fill="9E3A38"/>
      </w:tcPr>
    </w:tblStylePr>
    <w:tblStylePr w:type="lastRow">
      <w:rPr>
        <w:b/>
        <w:bCs/>
        <w:color w:val="9E3A38"/>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EFD3D2"/>
      </w:tcPr>
    </w:tblStylePr>
    <w:tblStylePr w:type="band1Horz">
      <w:tblPr/>
      <w:tcPr>
        <w:shd w:val="clear" w:color="auto" w:fill="F2DBDB"/>
      </w:tcPr>
    </w:tblStylePr>
  </w:style>
  <w:style w:type="table" w:styleId="ColorfulList-Accent3">
    <w:name w:val="Colorful List Accent 3"/>
    <w:basedOn w:val="TableNormal"/>
    <w:uiPriority w:val="72"/>
    <w:rPr>
      <w:color w:val="000000"/>
    </w:rPr>
    <w:tblPr>
      <w:tblStyleRowBandSize w:val="1"/>
      <w:tblStyleColBandSize w:val="1"/>
    </w:tblPr>
    <w:tcPr>
      <w:shd w:val="clear" w:color="auto" w:fill="F5F8EE"/>
    </w:tcPr>
    <w:tblStylePr w:type="firstRow">
      <w:rPr>
        <w:b/>
        <w:bCs/>
        <w:color w:val="FFFFFF"/>
      </w:rPr>
      <w:tblPr/>
      <w:tcPr>
        <w:tcBorders>
          <w:top w:val="nil"/>
          <w:left w:val="nil"/>
          <w:bottom w:val="single" w:sz="12" w:space="0" w:color="FFFFFF"/>
          <w:right w:val="nil"/>
          <w:insideH w:val="nil"/>
          <w:insideV w:val="nil"/>
          <w:tl2br w:val="nil"/>
          <w:tr2bl w:val="nil"/>
        </w:tcBorders>
        <w:shd w:val="clear" w:color="auto" w:fill="664E82"/>
      </w:tcPr>
    </w:tblStylePr>
    <w:tblStylePr w:type="lastRow">
      <w:rPr>
        <w:b/>
        <w:bCs/>
        <w:color w:val="664E82"/>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E6EED5"/>
      </w:tcPr>
    </w:tblStylePr>
    <w:tblStylePr w:type="band1Horz">
      <w:tblPr/>
      <w:tcPr>
        <w:shd w:val="clear" w:color="auto" w:fill="EAF1DD"/>
      </w:tcPr>
    </w:tblStylePr>
  </w:style>
  <w:style w:type="table" w:styleId="ColorfulList-Accent4">
    <w:name w:val="Colorful List Accent 4"/>
    <w:basedOn w:val="TableNormal"/>
    <w:uiPriority w:val="72"/>
    <w:rPr>
      <w:color w:val="000000"/>
    </w:rPr>
    <w:tblPr>
      <w:tblStyleRowBandSize w:val="1"/>
      <w:tblStyleColBandSize w:val="1"/>
    </w:tblPr>
    <w:tcPr>
      <w:shd w:val="clear" w:color="auto" w:fill="F2EFF6"/>
    </w:tcPr>
    <w:tblStylePr w:type="firstRow">
      <w:rPr>
        <w:b/>
        <w:bCs/>
        <w:color w:val="FFFFFF"/>
      </w:rPr>
      <w:tblPr/>
      <w:tcPr>
        <w:tcBorders>
          <w:top w:val="nil"/>
          <w:left w:val="nil"/>
          <w:bottom w:val="single" w:sz="12" w:space="0" w:color="FFFFFF"/>
          <w:right w:val="nil"/>
          <w:insideH w:val="nil"/>
          <w:insideV w:val="nil"/>
          <w:tl2br w:val="nil"/>
          <w:tr2bl w:val="nil"/>
        </w:tcBorders>
        <w:shd w:val="clear" w:color="auto" w:fill="7E9C40"/>
      </w:tcPr>
    </w:tblStylePr>
    <w:tblStylePr w:type="lastRow">
      <w:rPr>
        <w:b/>
        <w:bCs/>
        <w:color w:val="7E9C40"/>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FD8E8"/>
      </w:tcPr>
    </w:tblStylePr>
    <w:tblStylePr w:type="band1Horz">
      <w:tblPr/>
      <w:tcPr>
        <w:shd w:val="clear" w:color="auto" w:fill="E5DFEC"/>
      </w:tcPr>
    </w:tblStylePr>
  </w:style>
  <w:style w:type="table" w:styleId="ColorfulList-Accent5">
    <w:name w:val="Colorful List Accent 5"/>
    <w:basedOn w:val="TableNormal"/>
    <w:uiPriority w:val="72"/>
    <w:rPr>
      <w:color w:val="000000"/>
    </w:rPr>
    <w:tblPr>
      <w:tblStyleRowBandSize w:val="1"/>
      <w:tblStyleColBandSize w:val="1"/>
    </w:tblPr>
    <w:tcPr>
      <w:shd w:val="clear" w:color="auto" w:fill="EDF6F9"/>
    </w:tcPr>
    <w:tblStylePr w:type="firstRow">
      <w:rPr>
        <w:b/>
        <w:bCs/>
        <w:color w:val="FFFFFF"/>
      </w:rPr>
      <w:tblPr/>
      <w:tcPr>
        <w:tcBorders>
          <w:top w:val="nil"/>
          <w:left w:val="nil"/>
          <w:bottom w:val="single" w:sz="12" w:space="0" w:color="FFFFFF"/>
          <w:right w:val="nil"/>
          <w:insideH w:val="nil"/>
          <w:insideV w:val="nil"/>
          <w:tl2br w:val="nil"/>
          <w:tr2bl w:val="nil"/>
        </w:tcBorders>
        <w:shd w:val="clear" w:color="auto" w:fill="F2730A"/>
      </w:tcPr>
    </w:tblStylePr>
    <w:tblStylePr w:type="lastRow">
      <w:rPr>
        <w:b/>
        <w:bCs/>
        <w:color w:val="F2730A"/>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2EAF1"/>
      </w:tcPr>
    </w:tblStylePr>
    <w:tblStylePr w:type="band1Horz">
      <w:tblPr/>
      <w:tcPr>
        <w:shd w:val="clear" w:color="auto" w:fill="DAEEF3"/>
      </w:tcPr>
    </w:tblStylePr>
  </w:style>
  <w:style w:type="table" w:styleId="ColorfulList-Accent6">
    <w:name w:val="Colorful List Accent 6"/>
    <w:basedOn w:val="TableNormal"/>
    <w:uiPriority w:val="72"/>
    <w:rPr>
      <w:color w:val="000000"/>
    </w:rPr>
    <w:tblPr>
      <w:tblStyleRowBandSize w:val="1"/>
      <w:tblStyleColBandSize w:val="1"/>
    </w:tblPr>
    <w:tcPr>
      <w:shd w:val="clear" w:color="auto" w:fill="FEF4EC"/>
    </w:tcPr>
    <w:tblStylePr w:type="firstRow">
      <w:rPr>
        <w:b/>
        <w:bCs/>
        <w:color w:val="FFFFFF"/>
      </w:rPr>
      <w:tblPr/>
      <w:tcPr>
        <w:tcBorders>
          <w:top w:val="nil"/>
          <w:left w:val="nil"/>
          <w:bottom w:val="single" w:sz="12" w:space="0" w:color="FFFFFF"/>
          <w:right w:val="nil"/>
          <w:insideH w:val="nil"/>
          <w:insideV w:val="nil"/>
          <w:tl2br w:val="nil"/>
          <w:tr2bl w:val="nil"/>
        </w:tcBorders>
        <w:shd w:val="clear" w:color="auto" w:fill="348DA5"/>
      </w:tcPr>
    </w:tblStylePr>
    <w:tblStylePr w:type="lastRow">
      <w:rPr>
        <w:b/>
        <w:bCs/>
        <w:color w:val="348DA5"/>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FDE4D0"/>
      </w:tcPr>
    </w:tblStylePr>
    <w:tblStylePr w:type="band1Horz">
      <w:tblPr/>
      <w:tcPr>
        <w:shd w:val="clear" w:color="auto" w:fill="FDE9D9"/>
      </w:tcPr>
    </w:tblStylePr>
  </w:style>
  <w:style w:type="table" w:styleId="ColorfulGrid-Accent1">
    <w:name w:val="Colorful Grid Accent 1"/>
    <w:basedOn w:val="TableNormal"/>
    <w:uiPriority w:val="73"/>
    <w:rPr>
      <w:color w:val="000000"/>
    </w:rPr>
    <w:tblPr>
      <w:tblBorders>
        <w:insideH w:val="single" w:sz="4" w:space="0" w:color="FFFFFF"/>
      </w:tblBorders>
    </w:tblPr>
    <w:tcPr>
      <w:shd w:val="clear" w:color="auto" w:fill="DBE5F1"/>
    </w:tcPr>
    <w:tblStylePr w:type="firstRow">
      <w:rPr>
        <w:b/>
        <w:bCs/>
      </w:rPr>
      <w:tblPr/>
      <w:tcPr>
        <w:shd w:val="clear" w:color="auto" w:fill="B8CCE4"/>
      </w:tcPr>
    </w:tblStylePr>
    <w:tblStylePr w:type="lastRow">
      <w:rPr>
        <w:b/>
        <w:bCs/>
        <w:color w:val="000000"/>
      </w:rPr>
      <w:tblPr/>
      <w:tcPr>
        <w:shd w:val="clear" w:color="auto" w:fill="B8CCE4"/>
      </w:tcPr>
    </w:tblStylePr>
    <w:tblStylePr w:type="firstCol">
      <w:rPr>
        <w:color w:val="FFFFFF"/>
      </w:rPr>
      <w:tblPr/>
      <w:tcPr>
        <w:shd w:val="clear" w:color="auto" w:fill="365F91"/>
      </w:tcPr>
    </w:tblStylePr>
    <w:tblStylePr w:type="lastCol">
      <w:rPr>
        <w:color w:val="FFFFFF"/>
      </w:rPr>
      <w:tblPr/>
      <w:tcPr>
        <w:shd w:val="clear" w:color="auto" w:fill="365F91"/>
      </w:tcPr>
    </w:tblStylePr>
    <w:tblStylePr w:type="band1Vert">
      <w:tblPr/>
      <w:tcPr>
        <w:shd w:val="clear" w:color="auto" w:fill="A7BFDE"/>
      </w:tcPr>
    </w:tblStylePr>
    <w:tblStylePr w:type="band1Horz">
      <w:tblPr/>
      <w:tcPr>
        <w:shd w:val="clear" w:color="auto" w:fill="A7BFDE"/>
      </w:tcPr>
    </w:tblStylePr>
  </w:style>
  <w:style w:type="table" w:styleId="ColorfulGrid-Accent2">
    <w:name w:val="Colorful Grid Accent 2"/>
    <w:basedOn w:val="TableNormal"/>
    <w:uiPriority w:val="73"/>
    <w:rPr>
      <w:color w:val="000000"/>
    </w:rPr>
    <w:tblPr>
      <w:tblBorders>
        <w:insideH w:val="single" w:sz="4" w:space="0" w:color="FFFFFF"/>
      </w:tblBorders>
    </w:tblPr>
    <w:tcPr>
      <w:shd w:val="clear" w:color="auto" w:fill="F2DBDB"/>
    </w:tcPr>
    <w:tblStylePr w:type="firstRow">
      <w:rPr>
        <w:b/>
        <w:bCs/>
      </w:rPr>
      <w:tblPr/>
      <w:tcPr>
        <w:shd w:val="clear" w:color="auto" w:fill="E5B8B7"/>
      </w:tcPr>
    </w:tblStylePr>
    <w:tblStylePr w:type="lastRow">
      <w:rPr>
        <w:b/>
        <w:bCs/>
        <w:color w:val="000000"/>
      </w:rPr>
      <w:tblPr/>
      <w:tcPr>
        <w:shd w:val="clear" w:color="auto" w:fill="E5B8B7"/>
      </w:tcPr>
    </w:tblStylePr>
    <w:tblStylePr w:type="firstCol">
      <w:rPr>
        <w:color w:val="FFFFFF"/>
      </w:rPr>
      <w:tblPr/>
      <w:tcPr>
        <w:shd w:val="clear" w:color="auto" w:fill="943634"/>
      </w:tcPr>
    </w:tblStylePr>
    <w:tblStylePr w:type="lastCol">
      <w:rPr>
        <w:color w:val="FFFFFF"/>
      </w:rPr>
      <w:tblPr/>
      <w:tcPr>
        <w:shd w:val="clear" w:color="auto" w:fill="943634"/>
      </w:tcPr>
    </w:tblStylePr>
    <w:tblStylePr w:type="band1Vert">
      <w:tblPr/>
      <w:tcPr>
        <w:shd w:val="clear" w:color="auto" w:fill="DFA7A6"/>
      </w:tcPr>
    </w:tblStylePr>
    <w:tblStylePr w:type="band1Horz">
      <w:tblPr/>
      <w:tcPr>
        <w:shd w:val="clear" w:color="auto" w:fill="DFA7A6"/>
      </w:tcPr>
    </w:tblStylePr>
  </w:style>
  <w:style w:type="table" w:styleId="ColorfulGrid-Accent3">
    <w:name w:val="Colorful Grid Accent 3"/>
    <w:basedOn w:val="TableNormal"/>
    <w:uiPriority w:val="73"/>
    <w:rPr>
      <w:color w:val="000000"/>
    </w:rPr>
    <w:tblPr>
      <w:tblBorders>
        <w:insideH w:val="single" w:sz="4" w:space="0" w:color="FFFFFF"/>
      </w:tblBorders>
    </w:tblPr>
    <w:tcPr>
      <w:shd w:val="clear" w:color="auto" w:fill="EAF1DD"/>
    </w:tcPr>
    <w:tblStylePr w:type="firstRow">
      <w:rPr>
        <w:b/>
        <w:bCs/>
      </w:rPr>
      <w:tblPr/>
      <w:tcPr>
        <w:shd w:val="clear" w:color="auto" w:fill="D6E3BC"/>
      </w:tcPr>
    </w:tblStylePr>
    <w:tblStylePr w:type="lastRow">
      <w:rPr>
        <w:b/>
        <w:bCs/>
        <w:color w:val="000000"/>
      </w:rPr>
      <w:tblPr/>
      <w:tcPr>
        <w:shd w:val="clear" w:color="auto" w:fill="D6E3BC"/>
      </w:tcPr>
    </w:tblStylePr>
    <w:tblStylePr w:type="firstCol">
      <w:rPr>
        <w:color w:val="FFFFFF"/>
      </w:rPr>
      <w:tblPr/>
      <w:tcPr>
        <w:shd w:val="clear" w:color="auto" w:fill="76923C"/>
      </w:tcPr>
    </w:tblStylePr>
    <w:tblStylePr w:type="lastCol">
      <w:rPr>
        <w:color w:val="FFFFFF"/>
      </w:rPr>
      <w:tblPr/>
      <w:tcPr>
        <w:shd w:val="clear" w:color="auto" w:fill="76923C"/>
      </w:tcPr>
    </w:tblStylePr>
    <w:tblStylePr w:type="band1Vert">
      <w:tblPr/>
      <w:tcPr>
        <w:shd w:val="clear" w:color="auto" w:fill="CDDDAC"/>
      </w:tcPr>
    </w:tblStylePr>
    <w:tblStylePr w:type="band1Horz">
      <w:tblPr/>
      <w:tcPr>
        <w:shd w:val="clear" w:color="auto" w:fill="CDDDAC"/>
      </w:tcPr>
    </w:tblStylePr>
  </w:style>
  <w:style w:type="table" w:styleId="ColorfulGrid-Accent4">
    <w:name w:val="Colorful Grid Accent 4"/>
    <w:basedOn w:val="TableNormal"/>
    <w:uiPriority w:val="73"/>
    <w:rPr>
      <w:color w:val="000000"/>
    </w:rPr>
    <w:tblPr>
      <w:tblBorders>
        <w:insideH w:val="single" w:sz="4" w:space="0" w:color="FFFFFF"/>
      </w:tblBorders>
    </w:tblPr>
    <w:tcPr>
      <w:shd w:val="clear" w:color="auto" w:fill="E5DFEC"/>
    </w:tcPr>
    <w:tblStylePr w:type="firstRow">
      <w:rPr>
        <w:b/>
        <w:bCs/>
      </w:rPr>
      <w:tblPr/>
      <w:tcPr>
        <w:shd w:val="clear" w:color="auto" w:fill="CCC0D9"/>
      </w:tcPr>
    </w:tblStylePr>
    <w:tblStylePr w:type="lastRow">
      <w:rPr>
        <w:b/>
        <w:bCs/>
        <w:color w:val="000000"/>
      </w:rPr>
      <w:tblPr/>
      <w:tcPr>
        <w:shd w:val="clear" w:color="auto" w:fill="CCC0D9"/>
      </w:tcPr>
    </w:tblStylePr>
    <w:tblStylePr w:type="firstCol">
      <w:rPr>
        <w:color w:val="FFFFFF"/>
      </w:rPr>
      <w:tblPr/>
      <w:tcPr>
        <w:shd w:val="clear" w:color="auto" w:fill="5F497A"/>
      </w:tcPr>
    </w:tblStylePr>
    <w:tblStylePr w:type="lastCol">
      <w:rPr>
        <w:color w:val="FFFFFF"/>
      </w:rPr>
      <w:tblPr/>
      <w:tcPr>
        <w:shd w:val="clear" w:color="auto" w:fill="5F497A"/>
      </w:tcPr>
    </w:tblStylePr>
    <w:tblStylePr w:type="band1Vert">
      <w:tblPr/>
      <w:tcPr>
        <w:shd w:val="clear" w:color="auto" w:fill="BFB1D0"/>
      </w:tcPr>
    </w:tblStylePr>
    <w:tblStylePr w:type="band1Horz">
      <w:tblPr/>
      <w:tcPr>
        <w:shd w:val="clear" w:color="auto" w:fill="BFB1D0"/>
      </w:tcPr>
    </w:tblStylePr>
  </w:style>
  <w:style w:type="table" w:styleId="ColorfulGrid-Accent5">
    <w:name w:val="Colorful Grid Accent 5"/>
    <w:basedOn w:val="TableNormal"/>
    <w:uiPriority w:val="73"/>
    <w:rPr>
      <w:color w:val="000000"/>
    </w:rPr>
    <w:tblPr>
      <w:tblBorders>
        <w:insideH w:val="single" w:sz="4" w:space="0" w:color="FFFFFF"/>
      </w:tblBorders>
    </w:tblPr>
    <w:tcPr>
      <w:shd w:val="clear" w:color="auto" w:fill="DAEEF3"/>
    </w:tcPr>
    <w:tblStylePr w:type="firstRow">
      <w:rPr>
        <w:b/>
        <w:bCs/>
      </w:rPr>
      <w:tblPr/>
      <w:tcPr>
        <w:shd w:val="clear" w:color="auto" w:fill="B6DDE8"/>
      </w:tcPr>
    </w:tblStylePr>
    <w:tblStylePr w:type="lastRow">
      <w:rPr>
        <w:b/>
        <w:bCs/>
        <w:color w:val="000000"/>
      </w:rPr>
      <w:tblPr/>
      <w:tcPr>
        <w:shd w:val="clear" w:color="auto" w:fill="B6DDE8"/>
      </w:tcPr>
    </w:tblStylePr>
    <w:tblStylePr w:type="firstCol">
      <w:rPr>
        <w:color w:val="FFFFFF"/>
      </w:rPr>
      <w:tblPr/>
      <w:tcPr>
        <w:shd w:val="clear" w:color="auto" w:fill="31849B"/>
      </w:tcPr>
    </w:tblStylePr>
    <w:tblStylePr w:type="lastCol">
      <w:rPr>
        <w:color w:val="FFFFFF"/>
      </w:rPr>
      <w:tblPr/>
      <w:tcPr>
        <w:shd w:val="clear" w:color="auto" w:fill="31849B"/>
      </w:tcPr>
    </w:tblStylePr>
    <w:tblStylePr w:type="band1Vert">
      <w:tblPr/>
      <w:tcPr>
        <w:shd w:val="clear" w:color="auto" w:fill="A5D5E2"/>
      </w:tcPr>
    </w:tblStylePr>
    <w:tblStylePr w:type="band1Horz">
      <w:tblPr/>
      <w:tcPr>
        <w:shd w:val="clear" w:color="auto" w:fill="A5D5E2"/>
      </w:tcPr>
    </w:tblStylePr>
  </w:style>
  <w:style w:type="table" w:styleId="ColorfulGrid-Accent6">
    <w:name w:val="Colorful Grid Accent 6"/>
    <w:basedOn w:val="TableNormal"/>
    <w:uiPriority w:val="73"/>
    <w:rPr>
      <w:color w:val="000000"/>
    </w:rPr>
    <w:tblPr>
      <w:tblBorders>
        <w:insideH w:val="single" w:sz="4" w:space="0" w:color="FFFFFF"/>
      </w:tblBorders>
    </w:tblPr>
    <w:tcPr>
      <w:shd w:val="clear" w:color="auto" w:fill="FDE9D9"/>
    </w:tcPr>
    <w:tblStylePr w:type="firstRow">
      <w:rPr>
        <w:b/>
        <w:bCs/>
      </w:rPr>
      <w:tblPr/>
      <w:tcPr>
        <w:shd w:val="clear" w:color="auto" w:fill="FBD4B4"/>
      </w:tcPr>
    </w:tblStylePr>
    <w:tblStylePr w:type="lastRow">
      <w:rPr>
        <w:b/>
        <w:bCs/>
        <w:color w:val="000000"/>
      </w:rPr>
      <w:tblPr/>
      <w:tcPr>
        <w:shd w:val="clear" w:color="auto" w:fill="FBD4B4"/>
      </w:tcPr>
    </w:tblStylePr>
    <w:tblStylePr w:type="firstCol">
      <w:rPr>
        <w:color w:val="FFFFFF"/>
      </w:rPr>
      <w:tblPr/>
      <w:tcPr>
        <w:shd w:val="clear" w:color="auto" w:fill="E36C0A"/>
      </w:tcPr>
    </w:tblStylePr>
    <w:tblStylePr w:type="lastCol">
      <w:rPr>
        <w:color w:val="FFFFFF"/>
      </w:rPr>
      <w:tblPr/>
      <w:tcPr>
        <w:shd w:val="clear" w:color="auto" w:fill="E36C0A"/>
      </w:tcPr>
    </w:tblStylePr>
    <w:tblStylePr w:type="band1Vert">
      <w:tblPr/>
      <w:tcPr>
        <w:shd w:val="clear" w:color="auto" w:fill="FBCAA2"/>
      </w:tcPr>
    </w:tblStylePr>
    <w:tblStylePr w:type="band1Horz">
      <w:tblPr/>
      <w:tcPr>
        <w:shd w:val="clear" w:color="auto" w:fill="FBCAA2"/>
      </w:tcPr>
    </w:tblStylePr>
  </w:style>
  <w:style w:type="table" w:customStyle="1" w:styleId="LightShading1">
    <w:name w:val="Light Shading1"/>
    <w:basedOn w:val="TableNormal"/>
    <w:uiPriority w:val="60"/>
    <w:rPr>
      <w:color w:val="000000"/>
    </w:rPr>
    <w:tblPr>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l2br w:val="nil"/>
          <w:tr2bl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C0C0C0"/>
      </w:tcPr>
    </w:tblStylePr>
    <w:tblStylePr w:type="band1Horz">
      <w:tblPr/>
      <w:tcPr>
        <w:tcBorders>
          <w:top w:val="nil"/>
          <w:left w:val="nil"/>
          <w:bottom w:val="nil"/>
          <w:right w:val="nil"/>
          <w:insideH w:val="nil"/>
          <w:insideV w:val="nil"/>
          <w:tl2br w:val="nil"/>
          <w:tr2bl w:val="nil"/>
        </w:tcBorders>
        <w:shd w:val="clear" w:color="auto" w:fill="C0C0C0"/>
      </w:tcPr>
    </w:tblStylePr>
  </w:style>
  <w:style w:type="table" w:customStyle="1" w:styleId="LightShading-Accent11">
    <w:name w:val="Light Shading - Accent 11"/>
    <w:basedOn w:val="TableNormal"/>
    <w:uiPriority w:val="60"/>
    <w:rPr>
      <w:color w:val="365F91"/>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LightList1">
    <w:name w:val="Light List1"/>
    <w:basedOn w:val="TableNormal"/>
    <w:uiPriority w:val="61"/>
    <w:tblPr>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insideH w:val="nil"/>
          <w:insideV w:val="nil"/>
          <w:tl2br w:val="nil"/>
          <w:tr2bl w:val="nil"/>
        </w:tcBorders>
      </w:tcPr>
    </w:tblStylePr>
    <w:tblStylePr w:type="band1Horz">
      <w:tblPr/>
      <w:tcPr>
        <w:tcBorders>
          <w:top w:val="single" w:sz="8" w:space="0" w:color="000000"/>
          <w:left w:val="single" w:sz="8" w:space="0" w:color="000000"/>
          <w:bottom w:val="single" w:sz="8" w:space="0" w:color="000000"/>
          <w:right w:val="single" w:sz="8" w:space="0" w:color="000000"/>
          <w:insideH w:val="nil"/>
          <w:insideV w:val="nil"/>
          <w:tl2br w:val="nil"/>
          <w:tr2bl w:val="nil"/>
        </w:tcBorders>
      </w:tcPr>
    </w:tblStylePr>
  </w:style>
  <w:style w:type="table" w:customStyle="1" w:styleId="LightList-Accent11">
    <w:name w:val="Light List - Accent 11"/>
    <w:basedOn w:val="TableNormal"/>
    <w:uiPriority w:val="61"/>
    <w:tblPr>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LightGrid1">
    <w:name w:val="Light Grid1"/>
    <w:basedOn w:val="TableNormal"/>
    <w:uiPriority w:val="62"/>
    <w:tblP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
    <w:tblStylePr w:type="firstRow">
      <w:pPr>
        <w:spacing w:before="0" w:after="0" w:line="240" w:lineRule="auto"/>
      </w:pPr>
      <w:rPr>
        <w:rFonts w:cs="Helv"/>
        <w:b/>
        <w:bCs/>
      </w:rPr>
      <w:tblPr/>
      <w:tcPr>
        <w:tcBorders>
          <w:top w:val="single" w:sz="8" w:space="0" w:color="000000"/>
          <w:left w:val="single" w:sz="8" w:space="0" w:color="000000"/>
          <w:bottom w:val="single" w:sz="18" w:space="0" w:color="000000"/>
          <w:right w:val="single" w:sz="8" w:space="0" w:color="000000"/>
          <w:insideH w:val="nil"/>
          <w:insideV w:val="single" w:sz="8" w:space="0" w:color="auto"/>
          <w:tl2br w:val="nil"/>
          <w:tr2bl w:val="nil"/>
        </w:tcBorders>
      </w:tcPr>
    </w:tblStylePr>
    <w:tblStylePr w:type="lastRow">
      <w:pPr>
        <w:spacing w:before="0" w:after="0" w:line="240" w:lineRule="auto"/>
      </w:pPr>
      <w:rPr>
        <w:rFonts w:cs="Helv"/>
        <w:b/>
        <w:bCs/>
      </w:rPr>
      <w:tblPr/>
      <w:tcPr>
        <w:tcBorders>
          <w:top w:val="double" w:sz="6" w:space="0" w:color="000000"/>
          <w:left w:val="single" w:sz="8" w:space="0" w:color="000000"/>
          <w:bottom w:val="single" w:sz="8" w:space="0" w:color="000000"/>
          <w:right w:val="single" w:sz="8" w:space="0" w:color="000000"/>
          <w:insideH w:val="nil"/>
          <w:insideV w:val="single" w:sz="8" w:space="0" w:color="auto"/>
          <w:tl2br w:val="nil"/>
          <w:tr2bl w:val="nil"/>
        </w:tcBorders>
      </w:tcPr>
    </w:tblStylePr>
    <w:tblStylePr w:type="firstCol">
      <w:rPr>
        <w:rFonts w:cs="Helv"/>
        <w:b/>
        <w:bCs/>
      </w:rPr>
    </w:tblStylePr>
    <w:tblStylePr w:type="lastCol">
      <w:rPr>
        <w:rFonts w:cs="Helv"/>
        <w:b/>
        <w:bCs/>
      </w:rPr>
      <w:tblPr/>
      <w:tcPr>
        <w:tcBorders>
          <w:top w:val="single" w:sz="8" w:space="0" w:color="000000"/>
          <w:left w:val="single" w:sz="8" w:space="0" w:color="000000"/>
          <w:bottom w:val="single" w:sz="8" w:space="0" w:color="000000"/>
          <w:right w:val="single" w:sz="8" w:space="0" w:color="000000"/>
          <w:insideH w:val="nil"/>
          <w:insideV w:val="nil"/>
          <w:tl2br w:val="nil"/>
          <w:tr2bl w:val="nil"/>
        </w:tcBorders>
      </w:tcPr>
    </w:tblStylePr>
    <w:tblStylePr w:type="band1Vert">
      <w:tblPr/>
      <w:tcPr>
        <w:tcBorders>
          <w:top w:val="single" w:sz="8" w:space="0" w:color="000000"/>
          <w:left w:val="single" w:sz="8" w:space="0" w:color="000000"/>
          <w:bottom w:val="single" w:sz="8" w:space="0" w:color="000000"/>
          <w:right w:val="single" w:sz="8" w:space="0" w:color="000000"/>
          <w:insideH w:val="nil"/>
          <w:insideV w:val="nil"/>
          <w:tl2br w:val="nil"/>
          <w:tr2bl w:val="nil"/>
        </w:tcBorders>
        <w:shd w:val="clear" w:color="auto" w:fill="C0C0C0"/>
      </w:tcPr>
    </w:tblStylePr>
    <w:tblStylePr w:type="band1Horz">
      <w:tblPr/>
      <w:tcPr>
        <w:tcBorders>
          <w:top w:val="single" w:sz="8" w:space="0" w:color="000000"/>
          <w:left w:val="single" w:sz="8" w:space="0" w:color="000000"/>
          <w:bottom w:val="single" w:sz="8" w:space="0" w:color="000000"/>
          <w:right w:val="single" w:sz="8" w:space="0" w:color="000000"/>
          <w:insideH w:val="nil"/>
          <w:insideV w:val="single" w:sz="8" w:space="0" w:color="auto"/>
          <w:tl2br w:val="nil"/>
          <w:tr2bl w:val="nil"/>
        </w:tcBorders>
        <w:shd w:val="clear" w:color="auto" w:fill="C0C0C0"/>
      </w:tcPr>
    </w:tblStylePr>
    <w:tblStylePr w:type="band2Horz">
      <w:tblPr/>
      <w:tcPr>
        <w:tcBorders>
          <w:top w:val="single" w:sz="8" w:space="0" w:color="000000"/>
          <w:left w:val="single" w:sz="8" w:space="0" w:color="000000"/>
          <w:bottom w:val="single" w:sz="8" w:space="0" w:color="000000"/>
          <w:right w:val="single" w:sz="8" w:space="0" w:color="000000"/>
          <w:insideH w:val="nil"/>
          <w:insideV w:val="single" w:sz="8" w:space="0" w:color="auto"/>
          <w:tl2br w:val="nil"/>
          <w:tr2bl w:val="nil"/>
        </w:tcBorders>
      </w:tcPr>
    </w:tblStylePr>
  </w:style>
  <w:style w:type="table" w:customStyle="1" w:styleId="LightGrid-Accent11">
    <w:name w:val="Light Grid - Accent 11"/>
    <w:basedOn w:val="TableNormal"/>
    <w:uiPriority w:val="62"/>
    <w:tblPr>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blStylePr w:type="firstRow">
      <w:pPr>
        <w:spacing w:before="0" w:after="0" w:line="240" w:lineRule="auto"/>
      </w:pPr>
      <w:rPr>
        <w:rFonts w:cs="Helv"/>
        <w:b/>
        <w:bCs/>
      </w:rPr>
      <w:tblPr/>
      <w:tcPr>
        <w:tcBorders>
          <w:top w:val="single" w:sz="8" w:space="0" w:color="4F81BD"/>
          <w:left w:val="single" w:sz="8" w:space="0" w:color="4F81BD"/>
          <w:bottom w:val="single" w:sz="18" w:space="0" w:color="4F81BD"/>
          <w:right w:val="single" w:sz="8" w:space="0" w:color="4F81BD"/>
          <w:insideH w:val="nil"/>
          <w:insideV w:val="single" w:sz="8" w:space="0" w:color="auto"/>
          <w:tl2br w:val="nil"/>
          <w:tr2bl w:val="nil"/>
        </w:tcBorders>
      </w:tcPr>
    </w:tblStylePr>
    <w:tblStylePr w:type="lastRow">
      <w:pPr>
        <w:spacing w:before="0" w:after="0" w:line="240" w:lineRule="auto"/>
      </w:pPr>
      <w:rPr>
        <w:rFonts w:cs="Helv"/>
        <w:b/>
        <w:bCs/>
      </w:rPr>
      <w:tblPr/>
      <w:tcPr>
        <w:tcBorders>
          <w:top w:val="double" w:sz="6" w:space="0" w:color="4F81BD"/>
          <w:left w:val="single" w:sz="8" w:space="0" w:color="4F81BD"/>
          <w:bottom w:val="single" w:sz="8" w:space="0" w:color="4F81BD"/>
          <w:right w:val="single" w:sz="8" w:space="0" w:color="4F81BD"/>
          <w:insideH w:val="nil"/>
          <w:insideV w:val="single" w:sz="8" w:space="0" w:color="auto"/>
          <w:tl2br w:val="nil"/>
          <w:tr2bl w:val="nil"/>
        </w:tcBorders>
      </w:tcPr>
    </w:tblStylePr>
    <w:tblStylePr w:type="firstCol">
      <w:rPr>
        <w:rFonts w:cs="Helv"/>
        <w:b/>
        <w:bCs/>
      </w:rPr>
    </w:tblStylePr>
    <w:tblStylePr w:type="lastCol">
      <w:rPr>
        <w:rFonts w:cs="Helv"/>
        <w:b/>
        <w:bCs/>
      </w:rPr>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shd w:val="clear" w:color="auto" w:fill="D3DFEE"/>
      </w:tcPr>
    </w:tblStylePr>
    <w:tblStylePr w:type="band1Horz">
      <w:tblPr/>
      <w:tcPr>
        <w:tcBorders>
          <w:top w:val="single" w:sz="8" w:space="0" w:color="4F81BD"/>
          <w:left w:val="single" w:sz="8" w:space="0" w:color="4F81BD"/>
          <w:bottom w:val="single" w:sz="8" w:space="0" w:color="4F81BD"/>
          <w:right w:val="single" w:sz="8" w:space="0" w:color="4F81BD"/>
          <w:insideH w:val="nil"/>
          <w:insideV w:val="single" w:sz="8" w:space="0" w:color="auto"/>
          <w:tl2br w:val="nil"/>
          <w:tr2bl w:val="nil"/>
        </w:tcBorders>
        <w:shd w:val="clear" w:color="auto" w:fill="D3DFEE"/>
      </w:tcPr>
    </w:tblStylePr>
    <w:tblStylePr w:type="band2Horz">
      <w:tblPr/>
      <w:tcPr>
        <w:tcBorders>
          <w:top w:val="single" w:sz="8" w:space="0" w:color="4F81BD"/>
          <w:left w:val="single" w:sz="8" w:space="0" w:color="4F81BD"/>
          <w:bottom w:val="single" w:sz="8" w:space="0" w:color="4F81BD"/>
          <w:right w:val="single" w:sz="8" w:space="0" w:color="4F81BD"/>
          <w:insideH w:val="nil"/>
          <w:insideV w:val="single" w:sz="8" w:space="0" w:color="auto"/>
          <w:tl2br w:val="nil"/>
          <w:tr2bl w:val="nil"/>
        </w:tcBorders>
      </w:tcPr>
    </w:tblStylePr>
  </w:style>
  <w:style w:type="table" w:customStyle="1" w:styleId="MediumShading11">
    <w:name w:val="Medium Shading 11"/>
    <w:basedOn w:val="TableNormal"/>
    <w:uiPriority w:val="63"/>
    <w:tblPr>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l2br w:val="nil"/>
          <w:tr2bl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l2br w:val="nil"/>
          <w:tr2bl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top w:val="nil"/>
          <w:left w:val="nil"/>
          <w:bottom w:val="nil"/>
          <w:right w:val="nil"/>
          <w:insideH w:val="nil"/>
          <w:insideV w:val="nil"/>
          <w:tl2br w:val="nil"/>
          <w:tr2bl w:val="nil"/>
        </w:tcBorders>
        <w:shd w:val="clear" w:color="auto" w:fill="C0C0C0"/>
      </w:tcPr>
    </w:tblStylePr>
    <w:tblStylePr w:type="band2Horz">
      <w:tblPr/>
      <w:tcPr>
        <w:tcBorders>
          <w:top w:val="nil"/>
          <w:left w:val="nil"/>
          <w:bottom w:val="nil"/>
          <w:right w:val="nil"/>
          <w:insideH w:val="nil"/>
          <w:insideV w:val="nil"/>
          <w:tl2br w:val="nil"/>
          <w:tr2bl w:val="nil"/>
        </w:tcBorders>
      </w:tcPr>
    </w:tblStylePr>
  </w:style>
  <w:style w:type="table" w:customStyle="1" w:styleId="MediumShading1-Accent11">
    <w:name w:val="Medium Shading 1 - Accent 11"/>
    <w:basedOn w:val="TableNormal"/>
    <w:uiPriority w:val="63"/>
    <w:tblPr>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0" w:after="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0" w:after="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MediumShading21">
    <w:name w:val="Medium Shading 21"/>
    <w:basedOn w:val="TableNormal"/>
    <w:uiPriority w:val="64"/>
    <w:tblPr>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l2br w:val="nil"/>
          <w:tr2bl w:val="nil"/>
        </w:tcBorders>
        <w:shd w:val="clear" w:color="auto" w:fill="000000"/>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l2br w:val="nil"/>
          <w:tr2bl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l2br w:val="nil"/>
          <w:tr2bl w:val="nil"/>
        </w:tcBorders>
        <w:shd w:val="clear" w:color="auto" w:fill="000000"/>
      </w:tcPr>
    </w:tblStylePr>
    <w:tblStylePr w:type="lastCol">
      <w:rPr>
        <w:b/>
        <w:bCs/>
        <w:color w:val="FFFFFF"/>
      </w:rPr>
      <w:tblPr/>
      <w:tcPr>
        <w:tcBorders>
          <w:top w:val="nil"/>
          <w:left w:val="nil"/>
          <w:bottom w:val="nil"/>
          <w:right w:val="nil"/>
          <w:insideH w:val="nil"/>
          <w:insideV w:val="nil"/>
          <w:tl2br w:val="nil"/>
          <w:tr2bl w:val="nil"/>
        </w:tcBorders>
        <w:shd w:val="clear" w:color="auto" w:fill="000000"/>
      </w:tcPr>
    </w:tblStylePr>
    <w:tblStylePr w:type="band1Vert">
      <w:tblPr/>
      <w:tcPr>
        <w:tcBorders>
          <w:top w:val="nil"/>
          <w:left w:val="nil"/>
          <w:bottom w:val="nil"/>
          <w:right w:val="nil"/>
          <w:insideH w:val="nil"/>
          <w:insideV w:val="nil"/>
          <w:tl2br w:val="nil"/>
          <w:tr2bl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l2br w:val="nil"/>
          <w:tr2bl w:val="nil"/>
        </w:tcBorders>
      </w:tcPr>
    </w:tblStylePr>
    <w:tblStylePr w:type="nwCell">
      <w:rPr>
        <w:color w:val="FFFFFF"/>
      </w:rPr>
      <w:tblPr/>
      <w:tcPr>
        <w:tcBorders>
          <w:top w:val="single" w:sz="18" w:space="0" w:color="auto"/>
          <w:left w:val="nil"/>
          <w:bottom w:val="single" w:sz="18" w:space="0" w:color="auto"/>
          <w:right w:val="nil"/>
          <w:insideH w:val="nil"/>
          <w:insideV w:val="nil"/>
          <w:tl2br w:val="nil"/>
          <w:tr2bl w:val="nil"/>
        </w:tcBorders>
      </w:tcPr>
    </w:tblStylePr>
  </w:style>
  <w:style w:type="table" w:customStyle="1" w:styleId="MediumShading2-Accent11">
    <w:name w:val="Medium Shading 2 - Accent 11"/>
    <w:basedOn w:val="TableNormal"/>
    <w:uiPriority w:val="64"/>
    <w:tblPr>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l2br w:val="nil"/>
          <w:tr2bl w:val="nil"/>
        </w:tcBorders>
        <w:shd w:val="clear" w:color="auto" w:fill="4F81BD"/>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l2br w:val="nil"/>
          <w:tr2bl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l2br w:val="nil"/>
          <w:tr2bl w:val="nil"/>
        </w:tcBorders>
        <w:shd w:val="clear" w:color="auto" w:fill="4F81BD"/>
      </w:tcPr>
    </w:tblStylePr>
    <w:tblStylePr w:type="lastCol">
      <w:rPr>
        <w:b/>
        <w:bCs/>
        <w:color w:val="FFFFFF"/>
      </w:rPr>
      <w:tblPr/>
      <w:tcPr>
        <w:tcBorders>
          <w:top w:val="nil"/>
          <w:left w:val="nil"/>
          <w:bottom w:val="nil"/>
          <w:right w:val="nil"/>
          <w:insideH w:val="nil"/>
          <w:insideV w:val="nil"/>
          <w:tl2br w:val="nil"/>
          <w:tr2bl w:val="nil"/>
        </w:tcBorders>
        <w:shd w:val="clear" w:color="auto" w:fill="4F81BD"/>
      </w:tcPr>
    </w:tblStylePr>
    <w:tblStylePr w:type="band1Vert">
      <w:tblPr/>
      <w:tcPr>
        <w:tcBorders>
          <w:top w:val="nil"/>
          <w:left w:val="nil"/>
          <w:bottom w:val="nil"/>
          <w:right w:val="nil"/>
          <w:insideH w:val="nil"/>
          <w:insideV w:val="nil"/>
          <w:tl2br w:val="nil"/>
          <w:tr2bl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l2br w:val="nil"/>
          <w:tr2bl w:val="nil"/>
        </w:tcBorders>
      </w:tcPr>
    </w:tblStylePr>
    <w:tblStylePr w:type="nwCell">
      <w:rPr>
        <w:color w:val="FFFFFF"/>
      </w:rPr>
      <w:tblPr/>
      <w:tcPr>
        <w:tcBorders>
          <w:top w:val="single" w:sz="18" w:space="0" w:color="auto"/>
          <w:left w:val="nil"/>
          <w:bottom w:val="single" w:sz="18" w:space="0" w:color="auto"/>
          <w:right w:val="nil"/>
          <w:insideH w:val="nil"/>
          <w:insideV w:val="nil"/>
          <w:tl2br w:val="nil"/>
          <w:tr2bl w:val="nil"/>
        </w:tcBorders>
      </w:tcPr>
    </w:tblStylePr>
  </w:style>
  <w:style w:type="table" w:customStyle="1" w:styleId="MediumList11">
    <w:name w:val="Medium List 11"/>
    <w:basedOn w:val="TableNormal"/>
    <w:uiPriority w:val="65"/>
    <w:rPr>
      <w:color w:val="000000"/>
    </w:rPr>
    <w:tblPr>
      <w:tblBorders>
        <w:top w:val="single" w:sz="8" w:space="0" w:color="000000"/>
        <w:bottom w:val="single" w:sz="8" w:space="0" w:color="000000"/>
      </w:tblBorders>
    </w:tblPr>
    <w:tblStylePr w:type="firstRow">
      <w:rPr>
        <w:rFonts w:cs="Helv"/>
      </w:rPr>
      <w:tblPr/>
      <w:tcPr>
        <w:tcBorders>
          <w:top w:val="nil"/>
          <w:left w:val="nil"/>
          <w:bottom w:val="single" w:sz="8" w:space="0" w:color="000000"/>
          <w:right w:val="nil"/>
          <w:insideH w:val="nil"/>
          <w:insideV w:val="nil"/>
          <w:tl2br w:val="nil"/>
          <w:tr2bl w:val="nil"/>
        </w:tcBorders>
      </w:tcPr>
    </w:tblStylePr>
    <w:tblStylePr w:type="lastRow">
      <w:rPr>
        <w:b/>
        <w:bCs/>
        <w:color w:val="1F497D"/>
      </w:rPr>
      <w:tblPr/>
      <w:tcPr>
        <w:tcBorders>
          <w:top w:val="single" w:sz="8" w:space="0" w:color="000000"/>
          <w:left w:val="nil"/>
          <w:bottom w:val="single" w:sz="8" w:space="0" w:color="000000"/>
          <w:right w:val="nil"/>
          <w:insideH w:val="nil"/>
          <w:insideV w:val="nil"/>
          <w:tl2br w:val="nil"/>
          <w:tr2bl w:val="nil"/>
        </w:tcBorders>
      </w:tcPr>
    </w:tblStylePr>
    <w:tblStylePr w:type="firstCol">
      <w:rPr>
        <w:b/>
        <w:bCs/>
      </w:rPr>
    </w:tblStylePr>
    <w:tblStylePr w:type="lastCol">
      <w:rPr>
        <w:b/>
        <w:bCs/>
      </w:rPr>
      <w:tblPr/>
      <w:tcPr>
        <w:tcBorders>
          <w:top w:val="single" w:sz="8" w:space="0" w:color="000000"/>
          <w:left w:val="nil"/>
          <w:bottom w:val="single" w:sz="8" w:space="0" w:color="000000"/>
          <w:right w:val="nil"/>
          <w:insideH w:val="nil"/>
          <w:insideV w:val="nil"/>
          <w:tl2br w:val="nil"/>
          <w:tr2bl w:val="nil"/>
        </w:tcBorders>
      </w:tcPr>
    </w:tblStylePr>
    <w:tblStylePr w:type="band1Vert">
      <w:tblPr/>
      <w:tcPr>
        <w:shd w:val="clear" w:color="auto" w:fill="C0C0C0"/>
      </w:tcPr>
    </w:tblStylePr>
    <w:tblStylePr w:type="band1Horz">
      <w:tblPr/>
      <w:tcPr>
        <w:shd w:val="clear" w:color="auto" w:fill="C0C0C0"/>
      </w:tcPr>
    </w:tblStylePr>
  </w:style>
  <w:style w:type="table" w:customStyle="1" w:styleId="MediumList1-Accent11">
    <w:name w:val="Medium List 1 - Accent 11"/>
    <w:basedOn w:val="TableNormal"/>
    <w:uiPriority w:val="65"/>
    <w:rPr>
      <w:color w:val="000000"/>
    </w:rPr>
    <w:tblPr>
      <w:tblBorders>
        <w:top w:val="single" w:sz="8" w:space="0" w:color="4F81BD"/>
        <w:bottom w:val="single" w:sz="8" w:space="0" w:color="4F81BD"/>
      </w:tblBorders>
    </w:tblPr>
    <w:tblStylePr w:type="firstRow">
      <w:rPr>
        <w:rFonts w:cs="Helv"/>
      </w:rPr>
      <w:tblPr/>
      <w:tcPr>
        <w:tcBorders>
          <w:top w:val="nil"/>
          <w:left w:val="nil"/>
          <w:bottom w:val="single" w:sz="8" w:space="0" w:color="4F81BD"/>
          <w:right w:val="nil"/>
          <w:insideH w:val="nil"/>
          <w:insideV w:val="nil"/>
          <w:tl2br w:val="nil"/>
          <w:tr2bl w:val="nil"/>
        </w:tcBorders>
      </w:tcPr>
    </w:tblStylePr>
    <w:tblStylePr w:type="lastRow">
      <w:rPr>
        <w:b/>
        <w:bCs/>
        <w:color w:val="1F497D"/>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Pr/>
      <w:tcPr>
        <w:tcBorders>
          <w:top w:val="single" w:sz="8" w:space="0" w:color="4F81BD"/>
          <w:left w:val="nil"/>
          <w:bottom w:val="single" w:sz="8" w:space="0" w:color="4F81BD"/>
          <w:right w:val="nil"/>
          <w:insideH w:val="nil"/>
          <w:insideV w:val="nil"/>
          <w:tl2br w:val="nil"/>
          <w:tr2bl w:val="nil"/>
        </w:tcBorders>
      </w:tcPr>
    </w:tblStylePr>
    <w:tblStylePr w:type="band1Vert">
      <w:tblPr/>
      <w:tcPr>
        <w:shd w:val="clear" w:color="auto" w:fill="D3DFEE"/>
      </w:tcPr>
    </w:tblStylePr>
    <w:tblStylePr w:type="band1Horz">
      <w:tblPr/>
      <w:tcPr>
        <w:shd w:val="clear" w:color="auto" w:fill="D3DFEE"/>
      </w:tcPr>
    </w:tblStylePr>
  </w:style>
  <w:style w:type="table" w:customStyle="1" w:styleId="MediumList21">
    <w:name w:val="Medium List 21"/>
    <w:basedOn w:val="TableNormal"/>
    <w:uiPriority w:val="66"/>
    <w:rPr>
      <w:rFonts w:ascii="SimSun" w:eastAsia="Courier New" w:hAnsi="SimSun"/>
      <w:color w:val="000000"/>
    </w:rPr>
    <w:tblPr>
      <w:tblBorders>
        <w:top w:val="single" w:sz="8" w:space="0" w:color="000000"/>
        <w:left w:val="single" w:sz="8" w:space="0" w:color="000000"/>
        <w:bottom w:val="single" w:sz="8" w:space="0" w:color="000000"/>
        <w:right w:val="single" w:sz="8" w:space="0" w:color="000000"/>
      </w:tblBorders>
    </w:tblPr>
    <w:tblStylePr w:type="firstRow">
      <w:rPr>
        <w:sz w:val="24"/>
        <w:szCs w:val="24"/>
      </w:rPr>
      <w:tblPr/>
      <w:tcPr>
        <w:tcBorders>
          <w:top w:val="nil"/>
          <w:left w:val="nil"/>
          <w:bottom w:val="single" w:sz="24" w:space="0" w:color="000000"/>
          <w:right w:val="nil"/>
          <w:insideH w:val="nil"/>
          <w:insideV w:val="nil"/>
          <w:tl2br w:val="nil"/>
          <w:tr2bl w:val="nil"/>
        </w:tcBorders>
        <w:shd w:val="clear" w:color="auto" w:fill="FFFFFF"/>
      </w:tcPr>
    </w:tblStylePr>
    <w:tblStylePr w:type="lastRow">
      <w:tblPr/>
      <w:tcPr>
        <w:tcBorders>
          <w:top w:val="single" w:sz="8" w:space="0" w:color="000000"/>
          <w:left w:val="nil"/>
          <w:bottom w:val="nil"/>
          <w:right w:val="nil"/>
          <w:insideH w:val="nil"/>
          <w:insideV w:val="nil"/>
          <w:tl2br w:val="nil"/>
          <w:tr2bl w:val="nil"/>
        </w:tcBorders>
        <w:shd w:val="clear" w:color="auto" w:fill="FFFFFF"/>
      </w:tcPr>
    </w:tblStylePr>
    <w:tblStylePr w:type="firstCol">
      <w:tblPr/>
      <w:tcPr>
        <w:tcBorders>
          <w:top w:val="nil"/>
          <w:left w:val="nil"/>
          <w:bottom w:val="nil"/>
          <w:right w:val="single" w:sz="8" w:space="0" w:color="000000"/>
          <w:insideH w:val="nil"/>
          <w:insideV w:val="nil"/>
          <w:tl2br w:val="nil"/>
          <w:tr2bl w:val="nil"/>
        </w:tcBorders>
        <w:shd w:val="clear" w:color="auto" w:fill="FFFFFF"/>
      </w:tcPr>
    </w:tblStylePr>
    <w:tblStylePr w:type="lastCol">
      <w:tblPr/>
      <w:tcPr>
        <w:tcBorders>
          <w:top w:val="nil"/>
          <w:left w:val="single" w:sz="8" w:space="0" w:color="000000"/>
          <w:bottom w:val="nil"/>
          <w:right w:val="nil"/>
          <w:insideH w:val="nil"/>
          <w:insideV w:val="nil"/>
          <w:tl2br w:val="nil"/>
          <w:tr2bl w:val="nil"/>
        </w:tcBorders>
        <w:shd w:val="clear" w:color="auto" w:fill="FFFFFF"/>
      </w:tcPr>
    </w:tblStylePr>
    <w:tblStylePr w:type="band1Vert">
      <w:tblPr/>
      <w:tcPr>
        <w:tcBorders>
          <w:top w:val="nil"/>
          <w:left w:val="nil"/>
          <w:bottom w:val="nil"/>
          <w:right w:val="nil"/>
          <w:insideH w:val="nil"/>
          <w:insideV w:val="nil"/>
          <w:tl2br w:val="nil"/>
          <w:tr2bl w:val="nil"/>
        </w:tcBorders>
        <w:shd w:val="clear" w:color="auto" w:fill="C0C0C0"/>
      </w:tcPr>
    </w:tblStylePr>
    <w:tblStylePr w:type="band1Horz">
      <w:tblPr/>
      <w:tcPr>
        <w:tcBorders>
          <w:top w:val="nil"/>
          <w:left w:val="nil"/>
          <w:bottom w:val="nil"/>
          <w:right w:val="nil"/>
          <w:insideH w:val="nil"/>
          <w:insideV w:val="nil"/>
          <w:tl2br w:val="nil"/>
          <w:tr2bl w:val="nil"/>
        </w:tcBorders>
        <w:shd w:val="clear" w:color="auto" w:fill="C0C0C0"/>
      </w:tcPr>
    </w:tblStylePr>
    <w:tblStylePr w:type="nwCell">
      <w:tblPr/>
      <w:tcPr>
        <w:shd w:val="clear" w:color="auto" w:fill="FFFFFF"/>
      </w:tcPr>
    </w:tblStylePr>
    <w:tblStylePr w:type="swCell">
      <w:tblPr/>
      <w:tcPr>
        <w:tcBorders>
          <w:top w:val="nil"/>
          <w:left w:val="nil"/>
          <w:bottom w:val="nil"/>
          <w:right w:val="nil"/>
          <w:insideH w:val="nil"/>
          <w:insideV w:val="nil"/>
          <w:tl2br w:val="nil"/>
          <w:tr2bl w:val="nil"/>
        </w:tcBorders>
      </w:tcPr>
    </w:tblStylePr>
  </w:style>
  <w:style w:type="table" w:customStyle="1" w:styleId="MediumGrid11">
    <w:name w:val="Medium Grid 11"/>
    <w:basedOn w:val="TableNormal"/>
    <w:uiPriority w:val="67"/>
    <w:tblPr>
      <w:tblBorders>
        <w:top w:val="single" w:sz="8" w:space="0" w:color="404040"/>
        <w:left w:val="single" w:sz="8" w:space="0" w:color="404040"/>
        <w:bottom w:val="single" w:sz="8" w:space="0" w:color="404040"/>
        <w:right w:val="single" w:sz="8" w:space="0" w:color="404040"/>
        <w:insideH w:val="single" w:sz="8" w:space="0" w:color="404040"/>
        <w:insideV w:val="single" w:sz="8" w:space="0" w:color="404040"/>
      </w:tblBorders>
    </w:tblPr>
    <w:tcPr>
      <w:shd w:val="clear" w:color="auto" w:fill="C0C0C0"/>
    </w:tcPr>
    <w:tblStylePr w:type="firstRow">
      <w:rPr>
        <w:b/>
        <w:bCs/>
      </w:rPr>
    </w:tblStylePr>
    <w:tblStylePr w:type="lastRow">
      <w:rPr>
        <w:b/>
        <w:bCs/>
      </w:rPr>
      <w:tblPr/>
      <w:tcPr>
        <w:tcBorders>
          <w:top w:val="single" w:sz="18" w:space="0" w:color="404040"/>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808080"/>
      </w:tcPr>
    </w:tblStylePr>
    <w:tblStylePr w:type="band1Horz">
      <w:tblPr/>
      <w:tcPr>
        <w:shd w:val="clear" w:color="auto" w:fill="808080"/>
      </w:tcPr>
    </w:tblStylePr>
  </w:style>
  <w:style w:type="table" w:customStyle="1" w:styleId="MediumGrid21">
    <w:name w:val="Medium Grid 21"/>
    <w:basedOn w:val="TableNormal"/>
    <w:uiPriority w:val="68"/>
    <w:rPr>
      <w:rFonts w:ascii="SimSun" w:eastAsia="Courier New" w:hAnsi="SimSun"/>
      <w:color w:val="000000"/>
    </w:rPr>
    <w:tblP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
    <w:tcPr>
      <w:shd w:val="clear" w:color="auto" w:fill="C0C0C0"/>
    </w:tcPr>
    <w:tblStylePr w:type="firstRow">
      <w:rPr>
        <w:b/>
        <w:bCs/>
        <w:color w:val="000000"/>
      </w:rPr>
      <w:tblPr/>
      <w:tcPr>
        <w:shd w:val="clear" w:color="auto" w:fill="E6E6E6"/>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color w:val="000000"/>
      </w:rPr>
      <w:tblPr/>
      <w:tcPr>
        <w:tcBorders>
          <w:top w:val="nil"/>
          <w:left w:val="nil"/>
          <w:bottom w:val="nil"/>
          <w:right w:val="nil"/>
          <w:insideH w:val="nil"/>
          <w:insideV w:val="nil"/>
          <w:tl2br w:val="nil"/>
          <w:tr2bl w:val="nil"/>
        </w:tcBorders>
        <w:shd w:val="clear" w:color="auto" w:fill="FFFFFF"/>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CCCCCC"/>
      </w:tcPr>
    </w:tblStylePr>
    <w:tblStylePr w:type="band1Vert">
      <w:tblPr/>
      <w:tcPr>
        <w:shd w:val="clear" w:color="auto" w:fill="808080"/>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808080"/>
      </w:tcPr>
    </w:tblStylePr>
    <w:tblStylePr w:type="nwCell">
      <w:tblPr/>
      <w:tcPr>
        <w:shd w:val="clear" w:color="auto" w:fill="FFFFFF"/>
      </w:tcPr>
    </w:tblStylePr>
  </w:style>
  <w:style w:type="table" w:customStyle="1" w:styleId="MediumGrid31">
    <w:name w:val="Medium Grid 31"/>
    <w:basedOn w:val="TableNormal"/>
    <w:uiPriority w:val="69"/>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C0C0C0"/>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auto"/>
          <w:tl2br w:val="nil"/>
          <w:tr2bl w:val="nil"/>
        </w:tcBorders>
        <w:shd w:val="clear" w:color="auto" w:fill="000000"/>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l2br w:val="nil"/>
          <w:tr2bl w:val="nil"/>
        </w:tcBorders>
        <w:shd w:val="clear" w:color="auto" w:fill="000000"/>
      </w:tcPr>
    </w:tblStylePr>
    <w:tblStylePr w:type="firstCol">
      <w:rPr>
        <w:b/>
        <w:bCs/>
        <w:i w:val="0"/>
        <w:iCs w:val="0"/>
        <w:color w:val="FFFFFF"/>
      </w:rPr>
      <w:tblPr/>
      <w:tcPr>
        <w:tcBorders>
          <w:top w:val="nil"/>
          <w:left w:val="single" w:sz="8" w:space="0" w:color="FFFFFF"/>
          <w:bottom w:val="nil"/>
          <w:right w:val="single" w:sz="24" w:space="0" w:color="FFFFFF"/>
          <w:insideH w:val="nil"/>
          <w:insideV w:val="nil"/>
          <w:tl2br w:val="nil"/>
          <w:tr2bl w:val="nil"/>
        </w:tcBorders>
        <w:shd w:val="clear" w:color="auto" w:fill="000000"/>
      </w:tcPr>
    </w:tblStylePr>
    <w:tblStylePr w:type="lastCol">
      <w:rPr>
        <w:b/>
        <w:bCs/>
        <w:i w:val="0"/>
        <w:iCs w:val="0"/>
        <w:color w:val="FFFFFF"/>
      </w:rPr>
      <w:tblPr/>
      <w:tcPr>
        <w:tcBorders>
          <w:top w:val="nil"/>
          <w:left w:val="single" w:sz="24" w:space="0" w:color="FFFFFF"/>
          <w:bottom w:val="nil"/>
          <w:right w:val="nil"/>
          <w:insideH w:val="nil"/>
          <w:insideV w:val="nil"/>
          <w:tl2br w:val="nil"/>
          <w:tr2bl w:val="nil"/>
        </w:tcBorders>
        <w:shd w:val="clear" w:color="auto" w:fill="000000"/>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l2br w:val="nil"/>
          <w:tr2bl w:val="nil"/>
        </w:tcBorders>
        <w:shd w:val="clear" w:color="auto" w:fill="808080"/>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l2br w:val="nil"/>
          <w:tr2bl w:val="nil"/>
        </w:tcBorders>
        <w:shd w:val="clear" w:color="auto" w:fill="808080"/>
      </w:tcPr>
    </w:tblStylePr>
  </w:style>
  <w:style w:type="table" w:customStyle="1" w:styleId="DarkList1">
    <w:name w:val="Dark List1"/>
    <w:basedOn w:val="TableNormal"/>
    <w:uiPriority w:val="70"/>
    <w:rPr>
      <w:color w:val="FFFFFF"/>
    </w:rPr>
    <w:tblPr>
      <w:tblStyleRowBandSize w:val="1"/>
      <w:tblStyleColBandSize w:val="1"/>
    </w:tblPr>
    <w:tcPr>
      <w:shd w:val="clear" w:color="auto" w:fill="000000"/>
    </w:tcPr>
    <w:tblStylePr w:type="firstRow">
      <w:rPr>
        <w:b/>
        <w:bCs/>
      </w:rPr>
      <w:tblPr/>
      <w:tcPr>
        <w:tcBorders>
          <w:top w:val="nil"/>
          <w:left w:val="nil"/>
          <w:bottom w:val="single" w:sz="18" w:space="0" w:color="FFFFFF"/>
          <w:right w:val="nil"/>
          <w:insideH w:val="nil"/>
          <w:insideV w:val="nil"/>
          <w:tl2br w:val="nil"/>
          <w:tr2bl w:val="nil"/>
        </w:tcBorders>
        <w:shd w:val="clear" w:color="auto" w:fill="000000"/>
      </w:tcPr>
    </w:tblStylePr>
    <w:tblStylePr w:type="lastRow">
      <w:tblPr/>
      <w:tcPr>
        <w:tcBorders>
          <w:top w:val="single" w:sz="18" w:space="0" w:color="FFFFFF"/>
          <w:left w:val="nil"/>
          <w:bottom w:val="nil"/>
          <w:right w:val="nil"/>
          <w:insideH w:val="nil"/>
          <w:insideV w:val="nil"/>
          <w:tl2br w:val="nil"/>
          <w:tr2bl w:val="nil"/>
        </w:tcBorders>
        <w:shd w:val="clear" w:color="auto" w:fill="000000"/>
      </w:tcPr>
    </w:tblStylePr>
    <w:tblStylePr w:type="firstCol">
      <w:tblPr/>
      <w:tcPr>
        <w:tcBorders>
          <w:top w:val="nil"/>
          <w:left w:val="nil"/>
          <w:bottom w:val="nil"/>
          <w:right w:val="single" w:sz="18" w:space="0" w:color="FFFFFF"/>
          <w:insideH w:val="nil"/>
          <w:insideV w:val="nil"/>
          <w:tl2br w:val="nil"/>
          <w:tr2bl w:val="nil"/>
        </w:tcBorders>
        <w:shd w:val="clear" w:color="auto" w:fill="000000"/>
      </w:tcPr>
    </w:tblStylePr>
    <w:tblStylePr w:type="lastCol">
      <w:tblPr/>
      <w:tcPr>
        <w:tcBorders>
          <w:top w:val="nil"/>
          <w:left w:val="single" w:sz="18" w:space="0" w:color="FFFFFF"/>
          <w:bottom w:val="nil"/>
          <w:right w:val="nil"/>
          <w:insideH w:val="nil"/>
          <w:insideV w:val="nil"/>
          <w:tl2br w:val="nil"/>
          <w:tr2bl w:val="nil"/>
        </w:tcBorders>
        <w:shd w:val="clear" w:color="auto" w:fill="000000"/>
      </w:tcPr>
    </w:tblStylePr>
    <w:tblStylePr w:type="band1Vert">
      <w:tblPr/>
      <w:tcPr>
        <w:tcBorders>
          <w:top w:val="nil"/>
          <w:left w:val="nil"/>
          <w:bottom w:val="nil"/>
          <w:right w:val="nil"/>
          <w:insideH w:val="nil"/>
          <w:insideV w:val="nil"/>
          <w:tl2br w:val="nil"/>
          <w:tr2bl w:val="nil"/>
        </w:tcBorders>
        <w:shd w:val="clear" w:color="auto" w:fill="000000"/>
      </w:tcPr>
    </w:tblStylePr>
    <w:tblStylePr w:type="band1Horz">
      <w:tblPr/>
      <w:tcPr>
        <w:tcBorders>
          <w:top w:val="nil"/>
          <w:left w:val="nil"/>
          <w:bottom w:val="nil"/>
          <w:right w:val="nil"/>
          <w:insideH w:val="nil"/>
          <w:insideV w:val="nil"/>
          <w:tl2br w:val="nil"/>
          <w:tr2bl w:val="nil"/>
        </w:tcBorders>
        <w:shd w:val="clear" w:color="auto" w:fill="000000"/>
      </w:tcPr>
    </w:tblStylePr>
  </w:style>
  <w:style w:type="table" w:customStyle="1" w:styleId="ColorfulShading1">
    <w:name w:val="Colorful Shading1"/>
    <w:basedOn w:val="TableNormal"/>
    <w:uiPriority w:val="71"/>
    <w:rPr>
      <w:color w:val="000000"/>
    </w:rPr>
    <w:tblPr>
      <w:tblBorders>
        <w:top w:val="single" w:sz="24" w:space="0" w:color="C0504D"/>
        <w:left w:val="single" w:sz="4" w:space="0" w:color="000000"/>
        <w:bottom w:val="single" w:sz="4" w:space="0" w:color="000000"/>
        <w:right w:val="single" w:sz="4" w:space="0" w:color="000000"/>
        <w:insideH w:val="single" w:sz="4" w:space="0" w:color="FFFFFF"/>
        <w:insideV w:val="single" w:sz="4" w:space="0" w:color="FFFFFF"/>
      </w:tblBorders>
    </w:tblPr>
    <w:tcPr>
      <w:shd w:val="clear" w:color="auto" w:fill="E6E6E6"/>
    </w:tcPr>
    <w:tblStylePr w:type="firstRow">
      <w:rPr>
        <w:b/>
        <w:bCs/>
      </w:rPr>
      <w:tblPr/>
      <w:tcPr>
        <w:tcBorders>
          <w:top w:val="nil"/>
          <w:left w:val="nil"/>
          <w:bottom w:val="single" w:sz="24" w:space="0" w:color="C0504D"/>
          <w:right w:val="nil"/>
          <w:insideH w:val="nil"/>
          <w:insideV w:val="nil"/>
          <w:tl2br w:val="nil"/>
          <w:tr2bl w:val="nil"/>
        </w:tcBorders>
        <w:shd w:val="clear" w:color="auto" w:fill="FFFFFF"/>
      </w:tcPr>
    </w:tblStylePr>
    <w:tblStylePr w:type="lastRow">
      <w:rPr>
        <w:b/>
        <w:bCs/>
        <w:color w:val="FFFFFF"/>
      </w:rPr>
      <w:tblPr/>
      <w:tcPr>
        <w:tcBorders>
          <w:top w:val="single" w:sz="6" w:space="0" w:color="FFFFFF"/>
          <w:left w:val="nil"/>
          <w:bottom w:val="nil"/>
          <w:right w:val="nil"/>
          <w:insideH w:val="nil"/>
          <w:insideV w:val="nil"/>
          <w:tl2br w:val="nil"/>
          <w:tr2bl w:val="nil"/>
        </w:tcBorders>
        <w:shd w:val="clear" w:color="auto" w:fill="000000"/>
      </w:tcPr>
    </w:tblStylePr>
    <w:tblStylePr w:type="firstCol">
      <w:rPr>
        <w:color w:val="FFFFFF"/>
      </w:rPr>
      <w:tblPr/>
      <w:tcPr>
        <w:tcBorders>
          <w:top w:val="nil"/>
          <w:left w:val="nil"/>
          <w:bottom w:val="nil"/>
          <w:right w:val="nil"/>
          <w:insideH w:val="single" w:sz="4" w:space="0" w:color="auto"/>
          <w:insideV w:val="nil"/>
          <w:tl2br w:val="nil"/>
          <w:tr2bl w:val="nil"/>
        </w:tcBorders>
        <w:shd w:val="clear" w:color="auto" w:fill="000000"/>
      </w:tcPr>
    </w:tblStylePr>
    <w:tblStylePr w:type="lastCol">
      <w:rPr>
        <w:color w:val="FFFFFF"/>
      </w:rPr>
      <w:tblPr/>
      <w:tcPr>
        <w:tcBorders>
          <w:top w:val="nil"/>
          <w:left w:val="nil"/>
          <w:bottom w:val="nil"/>
          <w:right w:val="nil"/>
          <w:insideH w:val="nil"/>
          <w:insideV w:val="nil"/>
          <w:tl2br w:val="nil"/>
          <w:tr2bl w:val="nil"/>
        </w:tcBorders>
        <w:shd w:val="clear" w:color="auto" w:fill="000000"/>
      </w:tcPr>
    </w:tblStylePr>
    <w:tblStylePr w:type="band1Vert">
      <w:tblPr/>
      <w:tcPr>
        <w:shd w:val="clear" w:color="auto" w:fill="999999"/>
      </w:tcPr>
    </w:tblStylePr>
    <w:tblStylePr w:type="band1Horz">
      <w:tblPr/>
      <w:tcPr>
        <w:shd w:val="clear" w:color="auto" w:fill="808080"/>
      </w:tcPr>
    </w:tblStylePr>
    <w:tblStylePr w:type="neCell">
      <w:rPr>
        <w:color w:val="000000"/>
      </w:rPr>
    </w:tblStylePr>
    <w:tblStylePr w:type="nwCell">
      <w:rPr>
        <w:color w:val="000000"/>
      </w:rPr>
    </w:tblStylePr>
  </w:style>
  <w:style w:type="table" w:customStyle="1" w:styleId="ColorfulList1">
    <w:name w:val="Colorful List1"/>
    <w:basedOn w:val="TableNormal"/>
    <w:uiPriority w:val="72"/>
    <w:rPr>
      <w:color w:val="000000"/>
    </w:rPr>
    <w:tblPr>
      <w:tblStyleRowBandSize w:val="1"/>
      <w:tblStyleColBandSize w:val="1"/>
    </w:tblPr>
    <w:tcPr>
      <w:shd w:val="clear" w:color="auto" w:fill="E6E6E6"/>
    </w:tcPr>
    <w:tblStylePr w:type="firstRow">
      <w:rPr>
        <w:b/>
        <w:bCs/>
        <w:color w:val="FFFFFF"/>
      </w:rPr>
      <w:tblPr/>
      <w:tcPr>
        <w:tcBorders>
          <w:top w:val="nil"/>
          <w:left w:val="nil"/>
          <w:bottom w:val="single" w:sz="12" w:space="0" w:color="FFFFFF"/>
          <w:right w:val="nil"/>
          <w:insideH w:val="nil"/>
          <w:insideV w:val="nil"/>
          <w:tl2br w:val="nil"/>
          <w:tr2bl w:val="nil"/>
        </w:tcBorders>
        <w:shd w:val="clear" w:color="auto" w:fill="9E3A38"/>
      </w:tcPr>
    </w:tblStylePr>
    <w:tblStylePr w:type="lastRow">
      <w:rPr>
        <w:b/>
        <w:bCs/>
        <w:color w:val="9E3A38"/>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C0C0C0"/>
      </w:tcPr>
    </w:tblStylePr>
    <w:tblStylePr w:type="band1Horz">
      <w:tblPr/>
      <w:tcPr>
        <w:shd w:val="clear" w:color="auto" w:fill="CCCCCC"/>
      </w:tcPr>
    </w:tblStylePr>
  </w:style>
  <w:style w:type="table" w:customStyle="1" w:styleId="ColorfulGrid1">
    <w:name w:val="Colorful Grid1"/>
    <w:basedOn w:val="TableNormal"/>
    <w:uiPriority w:val="73"/>
    <w:rPr>
      <w:color w:val="000000"/>
    </w:rPr>
    <w:tblPr>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paragraph" w:customStyle="1" w:styleId="ListParagraph1">
    <w:name w:val="List Paragraph1"/>
    <w:basedOn w:val="Normal"/>
    <w:qFormat/>
    <w:pPr>
      <w:ind w:left="720"/>
      <w:contextualSpacing/>
    </w:pPr>
  </w:style>
  <w:style w:type="paragraph" w:customStyle="1" w:styleId="WW-Default">
    <w:name w:val="WW-Default"/>
    <w:pPr>
      <w:suppressAutoHyphens/>
      <w:autoSpaceDE w:val="0"/>
    </w:pPr>
    <w:rPr>
      <w:rFonts w:ascii="Times New Roman" w:eastAsia="Times New Roman" w:hAnsi="Times New Roman"/>
      <w:color w:val="000000"/>
      <w:sz w:val="24"/>
      <w:szCs w:val="24"/>
      <w:lang w:val="en-US" w:eastAsia="ar-SA"/>
    </w:rPr>
  </w:style>
  <w:style w:type="paragraph" w:customStyle="1" w:styleId="DefaultText">
    <w:name w:val="Default Text"/>
    <w:basedOn w:val="Normal"/>
    <w:pPr>
      <w:suppressAutoHyphens/>
    </w:pPr>
    <w:rPr>
      <w:szCs w:val="20"/>
      <w:lang w:eastAsia="ar-SA"/>
    </w:rPr>
  </w:style>
  <w:style w:type="paragraph" w:customStyle="1" w:styleId="H6">
    <w:name w:val="H6"/>
    <w:basedOn w:val="Normal"/>
    <w:next w:val="Normal"/>
    <w:pPr>
      <w:keepNext/>
      <w:spacing w:before="100" w:after="100" w:line="240" w:lineRule="auto"/>
    </w:pPr>
    <w:rPr>
      <w:rFonts w:ascii="Times New Roman" w:eastAsia="Times New Roman" w:hAnsi="Times New Roman"/>
      <w:b/>
      <w:sz w:val="16"/>
      <w:szCs w:val="20"/>
      <w:lang w:eastAsia="ro-RO"/>
    </w:rPr>
  </w:style>
  <w:style w:type="paragraph" w:customStyle="1" w:styleId="text">
    <w:name w:val="text"/>
    <w:semiHidden/>
    <w:pPr>
      <w:widowControl w:val="0"/>
      <w:snapToGrid w:val="0"/>
      <w:spacing w:before="240" w:line="240" w:lineRule="exact"/>
      <w:jc w:val="both"/>
    </w:pPr>
    <w:rPr>
      <w:rFonts w:ascii="Arial" w:eastAsia="Times New Roman" w:hAnsi="Arial"/>
      <w:sz w:val="24"/>
      <w:lang w:val="cs-CZ" w:eastAsia="en-US"/>
    </w:rPr>
  </w:style>
  <w:style w:type="paragraph" w:customStyle="1" w:styleId="Default">
    <w:name w:val="Default"/>
    <w:rsid w:val="000D1087"/>
    <w:pPr>
      <w:autoSpaceDE w:val="0"/>
      <w:autoSpaceDN w:val="0"/>
      <w:adjustRightInd w:val="0"/>
    </w:pPr>
    <w:rPr>
      <w:rFonts w:ascii="Times New Roman" w:eastAsia="Calibri" w:hAnsi="Times New Roman"/>
      <w:color w:val="000000"/>
      <w:sz w:val="24"/>
      <w:szCs w:val="24"/>
      <w:lang w:eastAsia="en-US"/>
    </w:rPr>
  </w:style>
  <w:style w:type="paragraph" w:styleId="ListParagraph">
    <w:name w:val="List Paragraph"/>
    <w:basedOn w:val="Normal"/>
    <w:uiPriority w:val="99"/>
    <w:qFormat/>
    <w:rsid w:val="009E4FF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encoding w:val="utf-8"/>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Temă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13</Pages>
  <Words>3489</Words>
  <Characters>20239</Characters>
  <Application>Microsoft Office Word</Application>
  <DocSecurity>0</DocSecurity>
  <Lines>168</Lines>
  <Paragraphs>47</Paragraphs>
  <ScaleCrop>false</ScaleCrop>
  <HeadingPairs>
    <vt:vector size="2" baseType="variant">
      <vt:variant>
        <vt:lpstr>Titlu</vt:lpstr>
      </vt:variant>
      <vt:variant>
        <vt:i4>1</vt:i4>
      </vt:variant>
    </vt:vector>
  </HeadingPairs>
  <TitlesOfParts>
    <vt:vector size="1" baseType="lpstr">
      <vt:lpstr/>
    </vt:vector>
  </TitlesOfParts>
  <Company/>
  <LinksUpToDate>false</LinksUpToDate>
  <CharactersWithSpaces>23681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andrei trifan</dc:creator>
  <cp:keywords/>
  <cp:lastModifiedBy>rodica.stoica</cp:lastModifiedBy>
  <cp:revision>2</cp:revision>
  <cp:lastPrinted>2022-05-05T11:47:00Z</cp:lastPrinted>
  <dcterms:created xsi:type="dcterms:W3CDTF">2025-12-09T08:17:00Z</dcterms:created>
  <dcterms:modified xsi:type="dcterms:W3CDTF">2025-12-09T08:17:00Z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1033-11.2.0.11074</vt:lpwstr>
  </property>
  <property fmtid="{D5CDD505-2E9C-101B-9397-08002B2CF9AE}" pid="3" name="ICV">
    <vt:lpwstr>06F6FE4EBEC7487099DFC2F4CB7F8339</vt:lpwstr>
  </property>
</Properties>
</file>